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34799" w14:textId="77777777" w:rsidR="003D150C" w:rsidRPr="00336989" w:rsidRDefault="003D150C" w:rsidP="00B27C04">
      <w:pPr>
        <w:spacing w:after="1700" w:line="240" w:lineRule="auto"/>
      </w:pPr>
    </w:p>
    <w:p w14:paraId="10EE7A26" w14:textId="77777777" w:rsidR="003D150C" w:rsidRPr="00336989" w:rsidRDefault="003D150C" w:rsidP="00B27C04">
      <w:pPr>
        <w:pStyle w:val="Text85pt"/>
        <w:spacing w:line="240" w:lineRule="auto"/>
      </w:pPr>
    </w:p>
    <w:p w14:paraId="27D0B4CF" w14:textId="77777777" w:rsidR="003D150C" w:rsidRPr="00336989" w:rsidRDefault="003D150C" w:rsidP="00B27C04">
      <w:pPr>
        <w:pStyle w:val="Titel"/>
      </w:pPr>
      <w:r>
        <w:t>MAG-Bogen</w:t>
      </w:r>
    </w:p>
    <w:p w14:paraId="0CB53B19" w14:textId="56242CCB" w:rsidR="003D150C" w:rsidRPr="00336989" w:rsidRDefault="0038211A" w:rsidP="00B27C04">
      <w:pPr>
        <w:pStyle w:val="Untertitel"/>
      </w:pPr>
      <w:sdt>
        <w:sdtPr>
          <w:id w:val="965539006"/>
          <w:placeholder>
            <w:docPart w:val="1DE0B0B248C64C0884F019D4A358F324"/>
          </w:placeholder>
          <w:showingPlcHdr/>
          <w:text/>
        </w:sdtPr>
        <w:sdtEndPr/>
        <w:sdtContent>
          <w:r w:rsidR="00262142">
            <w:t>Name Vorname Mitarbeiter/-in</w:t>
          </w:r>
        </w:sdtContent>
      </w:sdt>
      <w:r w:rsidR="00262142">
        <w:t xml:space="preserve"> </w:t>
      </w:r>
    </w:p>
    <w:p w14:paraId="1FA8F604" w14:textId="77777777" w:rsidR="003D150C" w:rsidRPr="00336989" w:rsidRDefault="003D150C" w:rsidP="00B27C04">
      <w:pPr>
        <w:pStyle w:val="Text85pt"/>
        <w:spacing w:line="240" w:lineRule="auto"/>
      </w:pPr>
    </w:p>
    <w:p w14:paraId="2FF2B951" w14:textId="77777777" w:rsidR="003D150C" w:rsidRPr="00336989" w:rsidRDefault="003D150C" w:rsidP="00B27C04">
      <w:pPr>
        <w:pStyle w:val="Text85pt"/>
        <w:spacing w:line="240" w:lineRule="auto"/>
      </w:pPr>
    </w:p>
    <w:p w14:paraId="0DBC254E" w14:textId="77777777" w:rsidR="003D150C" w:rsidRPr="00336989" w:rsidRDefault="003D150C" w:rsidP="00B27C04">
      <w:pPr>
        <w:pStyle w:val="Text85pt"/>
        <w:spacing w:line="240" w:lineRule="auto"/>
      </w:pPr>
    </w:p>
    <w:p w14:paraId="05EFE2C1" w14:textId="77777777" w:rsidR="003D150C" w:rsidRPr="00336989" w:rsidRDefault="003D150C" w:rsidP="00B27C04">
      <w:pPr>
        <w:pStyle w:val="Text85pt"/>
        <w:spacing w:line="240" w:lineRule="auto"/>
      </w:pPr>
    </w:p>
    <w:p w14:paraId="5EDAA92E" w14:textId="77777777" w:rsidR="003D150C" w:rsidRPr="00336989" w:rsidRDefault="00DA13CF" w:rsidP="00B27C04">
      <w:pPr>
        <w:pStyle w:val="Text85pt"/>
        <w:spacing w:line="240" w:lineRule="auto"/>
        <w:ind w:left="2268" w:hanging="2268"/>
      </w:pPr>
      <w:bookmarkStart w:id="0" w:name="_Hlk13828219"/>
      <w:r>
        <w:t xml:space="preserve">Funktion </w:t>
      </w:r>
      <w:r w:rsidR="00305A16">
        <w:t>Mitarbeiter/-in</w:t>
      </w:r>
      <w:r w:rsidR="003D150C" w:rsidRPr="00336989">
        <w:tab/>
      </w:r>
      <w:sdt>
        <w:sdtPr>
          <w:id w:val="-1620379626"/>
          <w:placeholder>
            <w:docPart w:val="821C6A06BF98402BB907EFE4C96632AB"/>
          </w:placeholder>
          <w:showingPlcHdr/>
          <w:text/>
        </w:sdtPr>
        <w:sdtEndPr/>
        <w:sdtContent>
          <w:r w:rsidR="003C6F08">
            <w:rPr>
              <w:rStyle w:val="Platzhaltertext"/>
            </w:rPr>
            <w:t>Funktionsbezeichnung</w:t>
          </w:r>
        </w:sdtContent>
      </w:sdt>
    </w:p>
    <w:p w14:paraId="059923DB" w14:textId="77777777" w:rsidR="003D150C" w:rsidRPr="00336989" w:rsidRDefault="00DA13CF" w:rsidP="00B27C04">
      <w:pPr>
        <w:pStyle w:val="Text85pt"/>
        <w:spacing w:line="240" w:lineRule="auto"/>
        <w:ind w:left="2268" w:hanging="2268"/>
      </w:pPr>
      <w:r w:rsidRPr="00633979">
        <w:t xml:space="preserve">Name </w:t>
      </w:r>
      <w:r w:rsidR="00305A16" w:rsidRPr="00633979">
        <w:t>Führungsperson</w:t>
      </w:r>
      <w:r w:rsidR="003D150C" w:rsidRPr="00336989">
        <w:tab/>
      </w:r>
      <w:sdt>
        <w:sdtPr>
          <w:id w:val="-1629161800"/>
          <w:placeholder>
            <w:docPart w:val="0D07AC1227B0410D907A85370D6CD1B3"/>
          </w:placeholder>
          <w:showingPlcHdr/>
          <w:text/>
        </w:sdtPr>
        <w:sdtEndPr/>
        <w:sdtContent>
          <w:r w:rsidR="003C6F08">
            <w:rPr>
              <w:rStyle w:val="Platzhaltertext"/>
            </w:rPr>
            <w:t>Vorname Name</w:t>
          </w:r>
        </w:sdtContent>
      </w:sdt>
    </w:p>
    <w:p w14:paraId="5F012960" w14:textId="77777777" w:rsidR="003D150C" w:rsidRPr="00336989" w:rsidRDefault="003D150C" w:rsidP="00B27C04">
      <w:pPr>
        <w:pStyle w:val="Text85pt"/>
        <w:spacing w:line="240" w:lineRule="auto"/>
        <w:ind w:left="2268" w:hanging="2268"/>
      </w:pPr>
      <w:r>
        <w:t>Organisationseinheit</w:t>
      </w:r>
      <w:r w:rsidRPr="00336989">
        <w:tab/>
      </w:r>
      <w:sdt>
        <w:sdtPr>
          <w:id w:val="88675937"/>
          <w:placeholder>
            <w:docPart w:val="50B00349BDCC42E294B0BFEC2D7C93B6"/>
          </w:placeholder>
          <w:showingPlcHdr/>
          <w:text/>
        </w:sdtPr>
        <w:sdtEndPr/>
        <w:sdtContent>
          <w:r w:rsidR="003C6F08" w:rsidRPr="003C6F08">
            <w:rPr>
              <w:rStyle w:val="Platzhaltertext"/>
            </w:rPr>
            <w:t>Name Organisationseinheit</w:t>
          </w:r>
        </w:sdtContent>
      </w:sdt>
    </w:p>
    <w:p w14:paraId="4A9D3725" w14:textId="77777777" w:rsidR="003D150C" w:rsidRPr="00336989" w:rsidRDefault="003D150C" w:rsidP="00B27C04">
      <w:pPr>
        <w:pStyle w:val="Text85pt"/>
        <w:spacing w:line="240" w:lineRule="auto"/>
        <w:ind w:left="2268" w:hanging="2268"/>
      </w:pPr>
      <w:r>
        <w:t>Beurteilungszeitraum</w:t>
      </w:r>
      <w:r w:rsidRPr="00336989">
        <w:tab/>
      </w:r>
      <w:sdt>
        <w:sdtPr>
          <w:id w:val="1012345336"/>
          <w:placeholder>
            <w:docPart w:val="BEAFE6572665405DB0262BFDF966AB0F"/>
          </w:placeholder>
          <w:showingPlcHdr/>
          <w:date>
            <w:dateFormat w:val="dd.MM.yyyy"/>
            <w:lid w:val="de-CH"/>
            <w:storeMappedDataAs w:val="dateTime"/>
            <w:calendar w:val="gregorian"/>
          </w:date>
        </w:sdtPr>
        <w:sdtEndPr/>
        <w:sdtContent>
          <w:r w:rsidR="007A4C12">
            <w:rPr>
              <w:rStyle w:val="Platzhaltertext"/>
            </w:rPr>
            <w:t>Datum</w:t>
          </w:r>
        </w:sdtContent>
      </w:sdt>
      <w:r w:rsidR="007A4C12">
        <w:t xml:space="preserve"> </w:t>
      </w:r>
      <w:r w:rsidR="001736FE">
        <w:t>bis</w:t>
      </w:r>
      <w:r w:rsidR="00602BC5">
        <w:t xml:space="preserve"> </w:t>
      </w:r>
      <w:sdt>
        <w:sdtPr>
          <w:id w:val="-538890685"/>
          <w:placeholder>
            <w:docPart w:val="EACB29CBA814419EBC3DE643A431F197"/>
          </w:placeholder>
          <w:showingPlcHdr/>
          <w:date>
            <w:dateFormat w:val="dd.MM.yyyy"/>
            <w:lid w:val="de-CH"/>
            <w:storeMappedDataAs w:val="dateTime"/>
            <w:calendar w:val="gregorian"/>
          </w:date>
        </w:sdtPr>
        <w:sdtEndPr/>
        <w:sdtContent>
          <w:r w:rsidR="007A4C12" w:rsidRPr="006F6685">
            <w:rPr>
              <w:rStyle w:val="Platzhaltertext"/>
            </w:rPr>
            <w:t>Datum</w:t>
          </w:r>
        </w:sdtContent>
      </w:sdt>
    </w:p>
    <w:bookmarkEnd w:id="0"/>
    <w:p w14:paraId="0C59562B" w14:textId="77777777" w:rsidR="003D150C" w:rsidRPr="00336989" w:rsidRDefault="007C3D4C" w:rsidP="00B27C04">
      <w:pPr>
        <w:pStyle w:val="Text85pt"/>
        <w:spacing w:line="240" w:lineRule="auto"/>
        <w:ind w:left="1708" w:hanging="1708"/>
      </w:pPr>
      <w:r>
        <w:rPr>
          <w:noProof/>
          <w:lang w:eastAsia="de-CH"/>
        </w:rPr>
        <w:drawing>
          <wp:anchor distT="0" distB="0" distL="114300" distR="114300" simplePos="0" relativeHeight="251680768" behindDoc="1" locked="1" layoutInCell="1" allowOverlap="1" wp14:anchorId="0C7DC7FD" wp14:editId="506DE038">
            <wp:simplePos x="0" y="0"/>
            <wp:positionH relativeFrom="page">
              <wp:posOffset>866692</wp:posOffset>
            </wp:positionH>
            <wp:positionV relativeFrom="page">
              <wp:posOffset>5327374</wp:posOffset>
            </wp:positionV>
            <wp:extent cx="6696000" cy="5385600"/>
            <wp:effectExtent l="0" t="0" r="0" b="571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sonalamt_Anstellungsbedingungen_Titelbild_print.jpg"/>
                    <pic:cNvPicPr/>
                  </pic:nvPicPr>
                  <pic:blipFill>
                    <a:blip r:embed="rId11">
                      <a:extLst>
                        <a:ext uri="{28A0092B-C50C-407E-A947-70E740481C1C}">
                          <a14:useLocalDpi xmlns:a14="http://schemas.microsoft.com/office/drawing/2010/main" val="0"/>
                        </a:ext>
                      </a:extLst>
                    </a:blip>
                    <a:stretch>
                      <a:fillRect/>
                    </a:stretch>
                  </pic:blipFill>
                  <pic:spPr>
                    <a:xfrm>
                      <a:off x="0" y="0"/>
                      <a:ext cx="6696000" cy="5385600"/>
                    </a:xfrm>
                    <a:prstGeom prst="rect">
                      <a:avLst/>
                    </a:prstGeom>
                  </pic:spPr>
                </pic:pic>
              </a:graphicData>
            </a:graphic>
            <wp14:sizeRelH relativeFrom="page">
              <wp14:pctWidth>0</wp14:pctWidth>
            </wp14:sizeRelH>
            <wp14:sizeRelV relativeFrom="page">
              <wp14:pctHeight>0</wp14:pctHeight>
            </wp14:sizeRelV>
          </wp:anchor>
        </w:drawing>
      </w:r>
      <w:r w:rsidR="003D150C" w:rsidRPr="00336989">
        <w:br w:type="page"/>
      </w:r>
    </w:p>
    <w:p w14:paraId="70F7F42D" w14:textId="09C9A740" w:rsidR="00262142" w:rsidRDefault="00262142" w:rsidP="00262142">
      <w:r>
        <w:rPr>
          <w:noProof/>
          <w:lang w:eastAsia="de-CH"/>
        </w:rPr>
        <w:lastRenderedPageBreak/>
        <mc:AlternateContent>
          <mc:Choice Requires="wps">
            <w:drawing>
              <wp:inline distT="0" distB="0" distL="0" distR="0" wp14:anchorId="1821E791" wp14:editId="1D6CC0D0">
                <wp:extent cx="6336030" cy="2901950"/>
                <wp:effectExtent l="0" t="0" r="7620" b="0"/>
                <wp:docPr id="4" name="Textfeld 4"/>
                <wp:cNvGraphicFramePr/>
                <a:graphic xmlns:a="http://schemas.openxmlformats.org/drawingml/2006/main">
                  <a:graphicData uri="http://schemas.microsoft.com/office/word/2010/wordprocessingShape">
                    <wps:wsp>
                      <wps:cNvSpPr txBox="1"/>
                      <wps:spPr>
                        <a:xfrm>
                          <a:off x="0" y="0"/>
                          <a:ext cx="6336030" cy="2901950"/>
                        </a:xfrm>
                        <a:prstGeom prst="rect">
                          <a:avLst/>
                        </a:prstGeom>
                        <a:solidFill>
                          <a:schemeClr val="tx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877336" w14:textId="77777777" w:rsidR="00262142" w:rsidRPr="0055630A" w:rsidRDefault="00262142" w:rsidP="00262142">
                            <w:pPr>
                              <w:rPr>
                                <w:b/>
                                <w:bCs w:val="0"/>
                              </w:rPr>
                            </w:pPr>
                            <w:r>
                              <w:rPr>
                                <w:b/>
                              </w:rPr>
                              <w:t>Ablauf und Gestaltung</w:t>
                            </w:r>
                          </w:p>
                          <w:p w14:paraId="3E5BC4F8" w14:textId="77777777" w:rsidR="00262142" w:rsidRDefault="00262142" w:rsidP="00262142"/>
                          <w:p w14:paraId="3D5069A7" w14:textId="6889E6F1" w:rsidR="00262142" w:rsidRDefault="00262142" w:rsidP="00262142">
                            <w:r>
                              <w:t>Gute MAGs brauchen Zeit und gegenseitige Offenheit. Der MAG-Bogen soll ein Hilfsmittel sein. Gestalten Sie die Gespräche so, wie es Ihnen (beiden) nützt.</w:t>
                            </w:r>
                          </w:p>
                          <w:p w14:paraId="50F20B0D" w14:textId="77777777" w:rsidR="00262142" w:rsidRDefault="00262142" w:rsidP="00262142"/>
                          <w:p w14:paraId="5B40D57A" w14:textId="765B3762" w:rsidR="00262142" w:rsidRDefault="00262142" w:rsidP="00262142">
                            <w:r>
                              <w:t xml:space="preserve">Für jeden Beurteilungszeitraum wird jeweils ein MAG-Bogen verwendet. Die Felder, die in der MAG-Zielvereinbarung bearbeitet werden, sind </w:t>
                            </w:r>
                            <w:r w:rsidRPr="00262142">
                              <w:rPr>
                                <w:shd w:val="clear" w:color="auto" w:fill="A3C3AF"/>
                              </w:rPr>
                              <w:t>grün</w:t>
                            </w:r>
                            <w:r>
                              <w:t xml:space="preserve"> hinterlegt und die Felder, die bei der MAG-Beurteilung bearbeitet werden, sind </w:t>
                            </w:r>
                            <w:r w:rsidRPr="00262142">
                              <w:rPr>
                                <w:shd w:val="clear" w:color="auto" w:fill="C0E6F6" w:themeFill="accent2" w:themeFillTint="99"/>
                              </w:rPr>
                              <w:t>blau</w:t>
                            </w:r>
                            <w:r>
                              <w:t xml:space="preserve"> hinterlegt. Beide MAG-Prozessschritte werden jeweils mit Unterschrift der Führungsperson und der/des Mitarbeitenden auf der letzten Seite verbindlich bestätigt.</w:t>
                            </w:r>
                          </w:p>
                          <w:p w14:paraId="2468B30C" w14:textId="77777777" w:rsidR="00262142" w:rsidRDefault="00262142" w:rsidP="00262142"/>
                          <w:tbl>
                            <w:tblPr>
                              <w:tblStyle w:val="BEFormular-Tabelle"/>
                              <w:tblW w:w="9525" w:type="dxa"/>
                              <w:tblLook w:val="04A0" w:firstRow="1" w:lastRow="0" w:firstColumn="1" w:lastColumn="0" w:noHBand="0" w:noVBand="1"/>
                            </w:tblPr>
                            <w:tblGrid>
                              <w:gridCol w:w="4649"/>
                              <w:gridCol w:w="227"/>
                              <w:gridCol w:w="4649"/>
                            </w:tblGrid>
                            <w:tr w:rsidR="00262142" w:rsidRPr="00341DAF" w14:paraId="39A3663F" w14:textId="77777777" w:rsidTr="00901A6E">
                              <w:trPr>
                                <w:trHeight w:val="1781"/>
                              </w:trPr>
                              <w:tc>
                                <w:tcPr>
                                  <w:tcW w:w="4649" w:type="dxa"/>
                                  <w:shd w:val="clear" w:color="auto" w:fill="A3C3AF"/>
                                  <w:hideMark/>
                                </w:tcPr>
                                <w:p w14:paraId="614A8FBF" w14:textId="77777777" w:rsidR="00262142" w:rsidRPr="00341DAF" w:rsidRDefault="00262142" w:rsidP="00EF0F05">
                                  <w:pPr>
                                    <w:pStyle w:val="FormularEingabetext"/>
                                    <w:suppressAutoHyphens/>
                                    <w:spacing w:before="113" w:after="113"/>
                                    <w:ind w:left="113" w:right="113"/>
                                    <w:contextualSpacing/>
                                    <w:rPr>
                                      <w:b/>
                                    </w:rPr>
                                  </w:pPr>
                                  <w:r w:rsidRPr="00341DAF">
                                    <w:rPr>
                                      <w:b/>
                                    </w:rPr>
                                    <w:t>MAG-Zielvereinbarung</w:t>
                                  </w:r>
                                </w:p>
                                <w:p w14:paraId="047977D8" w14:textId="304844FC" w:rsidR="00262142" w:rsidRPr="00341DAF" w:rsidRDefault="00262142" w:rsidP="00EF0F05">
                                  <w:pPr>
                                    <w:pStyle w:val="FormularEingabetext"/>
                                    <w:suppressAutoHyphens/>
                                    <w:spacing w:before="113" w:after="113"/>
                                    <w:ind w:left="113" w:right="113"/>
                                    <w:contextualSpacing/>
                                  </w:pPr>
                                  <w:r w:rsidRPr="00262142">
                                    <w:t>Zu Beginn des Beurteilungszeitraums werden im Sinne eines Ausblicks Ziele für die anstehende Beurteilungsperiode festgelegt. Zudem werden Entwicklungsperspektiven besprochen und konkrete Massnahmen vereinbart. Der Grundauftrag gemäss Stellenbeschreibung, bestehend aus Hauptaufgaben und Schlüsselkompetenzen gilt in jedem Beurteilungszeitraum.</w:t>
                                  </w:r>
                                </w:p>
                              </w:tc>
                              <w:tc>
                                <w:tcPr>
                                  <w:tcW w:w="227" w:type="dxa"/>
                                </w:tcPr>
                                <w:p w14:paraId="42F74AB2" w14:textId="77777777" w:rsidR="00262142" w:rsidRPr="00341DAF" w:rsidRDefault="00262142" w:rsidP="00341DAF">
                                  <w:pPr>
                                    <w:pStyle w:val="Text85pt"/>
                                  </w:pPr>
                                </w:p>
                              </w:tc>
                              <w:tc>
                                <w:tcPr>
                                  <w:tcW w:w="4649" w:type="dxa"/>
                                  <w:shd w:val="clear" w:color="auto" w:fill="BAE7F6"/>
                                  <w:hideMark/>
                                </w:tcPr>
                                <w:p w14:paraId="23F97578" w14:textId="77777777" w:rsidR="00262142" w:rsidRPr="00341DAF" w:rsidRDefault="00262142" w:rsidP="00EF0F05">
                                  <w:pPr>
                                    <w:pStyle w:val="FormularEingabetext"/>
                                    <w:suppressAutoHyphens/>
                                    <w:spacing w:before="113" w:after="113"/>
                                    <w:ind w:left="113" w:right="113"/>
                                    <w:contextualSpacing/>
                                    <w:rPr>
                                      <w:b/>
                                    </w:rPr>
                                  </w:pPr>
                                  <w:r w:rsidRPr="00341DAF">
                                    <w:rPr>
                                      <w:b/>
                                    </w:rPr>
                                    <w:t>MAG-Beurteilung</w:t>
                                  </w:r>
                                </w:p>
                                <w:p w14:paraId="341C382A" w14:textId="60EC8C07" w:rsidR="00262142" w:rsidRPr="00341DAF" w:rsidRDefault="00262142" w:rsidP="00EF0F05">
                                  <w:pPr>
                                    <w:pStyle w:val="FormularEingabetext"/>
                                    <w:suppressAutoHyphens/>
                                    <w:spacing w:before="113" w:after="113"/>
                                    <w:ind w:left="113" w:right="113"/>
                                    <w:contextualSpacing/>
                                  </w:pPr>
                                  <w:r w:rsidRPr="00262142">
                                    <w:t>Am Ende des Beurteilungszeitraums werden rückblickend das Befinden, die Erfüllung des Grundauftrages einschliesslich Hauptaufgaben und Schlüsselkompetenzen sowie die Zielerreichung besprochen und die Schlussbeurteilung vorgenommen. Ausserdem wird gemeinsam überprüft, wie sich die vereinbarten Entwicklungsmassnahmen ausgewirkt haben.</w:t>
                                  </w:r>
                                </w:p>
                              </w:tc>
                            </w:tr>
                          </w:tbl>
                          <w:p w14:paraId="4C964133" w14:textId="77777777" w:rsidR="00262142" w:rsidRDefault="00262142" w:rsidP="00262142"/>
                          <w:p w14:paraId="3B5011DA" w14:textId="7C3BD999" w:rsidR="00262142" w:rsidRDefault="00262142" w:rsidP="00262142">
                            <w:r w:rsidRPr="00262142">
                              <w:t xml:space="preserve">Detaillierte Erklärungen unter </w:t>
                            </w:r>
                            <w:hyperlink r:id="rId12" w:history="1">
                              <w:r w:rsidRPr="00262142">
                                <w:rPr>
                                  <w:rStyle w:val="Hyperlink"/>
                                </w:rPr>
                                <w:t>www.be.ch/mag</w:t>
                              </w:r>
                            </w:hyperlink>
                            <w:r>
                              <w:t>.</w:t>
                            </w:r>
                          </w:p>
                        </w:txbxContent>
                      </wps:txbx>
                      <wps:bodyPr rot="0" spcFirstLastPara="0" vertOverflow="overflow" horzOverflow="overflow" vert="horz" wrap="square" lIns="144000" tIns="144000" rIns="144000" bIns="144000" numCol="1" spcCol="0" rtlCol="0" fromWordArt="0" anchor="t" anchorCtr="0" forceAA="0" compatLnSpc="1">
                        <a:prstTxWarp prst="textNoShape">
                          <a:avLst/>
                        </a:prstTxWarp>
                        <a:spAutoFit/>
                      </wps:bodyPr>
                    </wps:wsp>
                  </a:graphicData>
                </a:graphic>
              </wp:inline>
            </w:drawing>
          </mc:Choice>
          <mc:Fallback>
            <w:pict>
              <v:shapetype w14:anchorId="1821E791" id="_x0000_t202" coordsize="21600,21600" o:spt="202" path="m,l,21600r21600,l21600,xe">
                <v:stroke joinstyle="miter"/>
                <v:path gradientshapeok="t" o:connecttype="rect"/>
              </v:shapetype>
              <v:shape id="Textfeld 4" o:spid="_x0000_s1026" type="#_x0000_t202" style="width:498.9pt;height:2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" fillcolor="#dfe3e5 [671]" stroked="f" strokeweight=".5pt">
                <v:textbox style="mso-fit-shape-to-text:t" inset="4mm,4mm,4mm,4mm">
                  <w:txbxContent>
                    <w:p w14:paraId="43877336" w14:textId="77777777" w:rsidR="00262142" w:rsidRPr="0055630A" w:rsidRDefault="00262142" w:rsidP="00262142">
                      <w:pPr>
                        <w:rPr>
                          <w:b/>
                          <w:bCs w:val="0"/>
                        </w:rPr>
                      </w:pPr>
                      <w:r>
                        <w:rPr>
                          <w:b/>
                        </w:rPr>
                        <w:t>Ablauf und Gestaltung</w:t>
                      </w:r>
                    </w:p>
                    <w:p w14:paraId="3E5BC4F8" w14:textId="77777777" w:rsidR="00262142" w:rsidRDefault="00262142" w:rsidP="00262142"/>
                    <w:p w14:paraId="3D5069A7" w14:textId="6889E6F1" w:rsidR="00262142" w:rsidRDefault="00262142" w:rsidP="00262142">
                      <w:r>
                        <w:t>Gute MAGs brauchen Zeit und gegenseitige Offenheit. Der MAG-Bogen soll ein Hilfsmittel sein. Gestalten Sie die Gespräche so, wie es Ihnen (beiden) nützt.</w:t>
                      </w:r>
                    </w:p>
                    <w:p w14:paraId="50F20B0D" w14:textId="77777777" w:rsidR="00262142" w:rsidRDefault="00262142" w:rsidP="00262142"/>
                    <w:p w14:paraId="5B40D57A" w14:textId="765B3762" w:rsidR="00262142" w:rsidRDefault="00262142" w:rsidP="00262142">
                      <w:r>
                        <w:t xml:space="preserve">Für jeden Beurteilungszeitraum wird jeweils ein MAG-Bogen verwendet. Die Felder, die in der MAG-Zielvereinbarung bearbeitet werden, sind </w:t>
                      </w:r>
                      <w:r w:rsidRPr="00262142">
                        <w:rPr>
                          <w:shd w:val="clear" w:color="auto" w:fill="A3C3AF"/>
                        </w:rPr>
                        <w:t>grün</w:t>
                      </w:r>
                      <w:r>
                        <w:t xml:space="preserve"> hinterlegt und die Felder, die bei der MAG-Beurteilung bearbeitet werden, sind </w:t>
                      </w:r>
                      <w:r w:rsidRPr="00262142">
                        <w:rPr>
                          <w:shd w:val="clear" w:color="auto" w:fill="C0E6F6" w:themeFill="accent2" w:themeFillTint="99"/>
                        </w:rPr>
                        <w:t>blau</w:t>
                      </w:r>
                      <w:r>
                        <w:t xml:space="preserve"> hinterlegt. Beide MAG-Prozessschritte werden jeweils mit Unterschrift der Führungsperson und der/des Mitarbeitenden auf der letzten Seite verbindlich bestätigt.</w:t>
                      </w:r>
                    </w:p>
                    <w:p w14:paraId="2468B30C" w14:textId="77777777" w:rsidR="00262142" w:rsidRDefault="00262142" w:rsidP="00262142"/>
                    <w:tbl>
                      <w:tblPr>
                        <w:tblStyle w:val="BEFormular-Tabelle"/>
                        <w:tblW w:w="9525" w:type="dxa"/>
                        <w:tblLook w:val="04A0" w:firstRow="1" w:lastRow="0" w:firstColumn="1" w:lastColumn="0" w:noHBand="0" w:noVBand="1"/>
                      </w:tblPr>
                      <w:tblGrid>
                        <w:gridCol w:w="4649"/>
                        <w:gridCol w:w="227"/>
                        <w:gridCol w:w="4649"/>
                      </w:tblGrid>
                      <w:tr w:rsidR="00262142" w:rsidRPr="00341DAF" w14:paraId="39A3663F" w14:textId="77777777" w:rsidTr="00901A6E">
                        <w:trPr>
                          <w:trHeight w:val="1781"/>
                        </w:trPr>
                        <w:tc>
                          <w:tcPr>
                            <w:tcW w:w="4649" w:type="dxa"/>
                            <w:shd w:val="clear" w:color="auto" w:fill="A3C3AF"/>
                            <w:hideMark/>
                          </w:tcPr>
                          <w:p w14:paraId="614A8FBF" w14:textId="77777777" w:rsidR="00262142" w:rsidRPr="00341DAF" w:rsidRDefault="00262142" w:rsidP="00EF0F05">
                            <w:pPr>
                              <w:pStyle w:val="FormularEingabetext"/>
                              <w:suppressAutoHyphens/>
                              <w:spacing w:before="113" w:after="113"/>
                              <w:ind w:left="113" w:right="113"/>
                              <w:contextualSpacing/>
                              <w:rPr>
                                <w:b/>
                              </w:rPr>
                            </w:pPr>
                            <w:r w:rsidRPr="00341DAF">
                              <w:rPr>
                                <w:b/>
                              </w:rPr>
                              <w:t>MAG-Zielvereinbarung</w:t>
                            </w:r>
                          </w:p>
                          <w:p w14:paraId="047977D8" w14:textId="304844FC" w:rsidR="00262142" w:rsidRPr="00341DAF" w:rsidRDefault="00262142" w:rsidP="00EF0F05">
                            <w:pPr>
                              <w:pStyle w:val="FormularEingabetext"/>
                              <w:suppressAutoHyphens/>
                              <w:spacing w:before="113" w:after="113"/>
                              <w:ind w:left="113" w:right="113"/>
                              <w:contextualSpacing/>
                            </w:pPr>
                            <w:r w:rsidRPr="00262142">
                              <w:t>Zu Beginn des Beurteilungszeitraums werden im Sinne eines Ausblicks Ziele für die anstehende Beurteilungsperiode festgelegt. Zudem werden Entwicklungsperspektiven besprochen und konkrete Massnahmen vereinbart. Der Grundauftrag gemäss Stellenbeschreibung, bestehend aus Hauptaufgaben und Schlüsselkompetenzen gilt in jedem Beurteilungszeitraum.</w:t>
                            </w:r>
                          </w:p>
                        </w:tc>
                        <w:tc>
                          <w:tcPr>
                            <w:tcW w:w="227" w:type="dxa"/>
                          </w:tcPr>
                          <w:p w14:paraId="42F74AB2" w14:textId="77777777" w:rsidR="00262142" w:rsidRPr="00341DAF" w:rsidRDefault="00262142" w:rsidP="00341DAF">
                            <w:pPr>
                              <w:pStyle w:val="Text85pt"/>
                            </w:pPr>
                          </w:p>
                        </w:tc>
                        <w:tc>
                          <w:tcPr>
                            <w:tcW w:w="4649" w:type="dxa"/>
                            <w:shd w:val="clear" w:color="auto" w:fill="BAE7F6"/>
                            <w:hideMark/>
                          </w:tcPr>
                          <w:p w14:paraId="23F97578" w14:textId="77777777" w:rsidR="00262142" w:rsidRPr="00341DAF" w:rsidRDefault="00262142" w:rsidP="00EF0F05">
                            <w:pPr>
                              <w:pStyle w:val="FormularEingabetext"/>
                              <w:suppressAutoHyphens/>
                              <w:spacing w:before="113" w:after="113"/>
                              <w:ind w:left="113" w:right="113"/>
                              <w:contextualSpacing/>
                              <w:rPr>
                                <w:b/>
                              </w:rPr>
                            </w:pPr>
                            <w:r w:rsidRPr="00341DAF">
                              <w:rPr>
                                <w:b/>
                              </w:rPr>
                              <w:t>MAG-Beurteilung</w:t>
                            </w:r>
                          </w:p>
                          <w:p w14:paraId="341C382A" w14:textId="60EC8C07" w:rsidR="00262142" w:rsidRPr="00341DAF" w:rsidRDefault="00262142" w:rsidP="00EF0F05">
                            <w:pPr>
                              <w:pStyle w:val="FormularEingabetext"/>
                              <w:suppressAutoHyphens/>
                              <w:spacing w:before="113" w:after="113"/>
                              <w:ind w:left="113" w:right="113"/>
                              <w:contextualSpacing/>
                            </w:pPr>
                            <w:r w:rsidRPr="00262142">
                              <w:t>Am Ende des Beurteilungszeitraums werden rückblickend das Befinden, die Erfüllung des Grundauftrages einschliesslich Hauptaufgaben und Schlüsselkompetenzen sowie die Zielerreichung besprochen und die Schlussbeurteilung vorgenommen. Ausserdem wird gemeinsam überprüft, wie sich die vereinbarten Entwicklungsmassnahmen ausgewirkt haben.</w:t>
                            </w:r>
                          </w:p>
                        </w:tc>
                      </w:tr>
                    </w:tbl>
                    <w:p w14:paraId="4C964133" w14:textId="77777777" w:rsidR="00262142" w:rsidRDefault="00262142" w:rsidP="00262142"/>
                    <w:p w14:paraId="3B5011DA" w14:textId="7C3BD999" w:rsidR="00262142" w:rsidRDefault="00262142" w:rsidP="00262142">
                      <w:r w:rsidRPr="00262142">
                        <w:t xml:space="preserve">Detaillierte Erklärungen unter </w:t>
                      </w:r>
                      <w:hyperlink r:id="rId13" w:history="1">
                        <w:r w:rsidRPr="00262142">
                          <w:rPr>
                            <w:rStyle w:val="Hyperlink"/>
                          </w:rPr>
                          <w:t>www.be.ch/mag</w:t>
                        </w:r>
                      </w:hyperlink>
                      <w:r>
                        <w:t>.</w:t>
                      </w:r>
                    </w:p>
                  </w:txbxContent>
                </v:textbox>
                <w10:anchorlock/>
              </v:shape>
            </w:pict>
          </mc:Fallback>
        </mc:AlternateContent>
      </w:r>
    </w:p>
    <w:p w14:paraId="1AAC762B" w14:textId="1937139C" w:rsidR="00832466" w:rsidRPr="00262142" w:rsidRDefault="00832466" w:rsidP="00262142">
      <w:pPr>
        <w:pStyle w:val="H1"/>
      </w:pPr>
      <w:r w:rsidRPr="00262142">
        <w:t>Rückblick auf d</w:t>
      </w:r>
      <w:r w:rsidR="00655C57" w:rsidRPr="00262142">
        <w:t>e</w:t>
      </w:r>
      <w:r w:rsidR="004B1421" w:rsidRPr="00262142">
        <w:t>n</w:t>
      </w:r>
      <w:r w:rsidR="00655C57" w:rsidRPr="00262142">
        <w:t xml:space="preserve"> vergangene</w:t>
      </w:r>
      <w:r w:rsidR="004B1421" w:rsidRPr="00262142">
        <w:t>n</w:t>
      </w:r>
      <w:r w:rsidR="00655C57" w:rsidRPr="00262142">
        <w:t xml:space="preserve"> Beurteilungs</w:t>
      </w:r>
      <w:r w:rsidR="004B1421" w:rsidRPr="00262142">
        <w:t>zeitraum</w:t>
      </w:r>
    </w:p>
    <w:p w14:paraId="653E11A2" w14:textId="623A3DCE" w:rsidR="00832466" w:rsidRDefault="00ED2FF6" w:rsidP="00B27C04">
      <w:pPr>
        <w:spacing w:after="120" w:line="240" w:lineRule="auto"/>
      </w:pPr>
      <w:r>
        <w:t xml:space="preserve">Wie </w:t>
      </w:r>
      <w:r w:rsidR="00070E34">
        <w:t>wurden</w:t>
      </w:r>
      <w:r>
        <w:t xml:space="preserve"> Arbeitsbedingungen und Arbeitsklima erlebt</w:t>
      </w:r>
      <w:r w:rsidRPr="00832466">
        <w:t>?</w:t>
      </w:r>
      <w:r>
        <w:t xml:space="preserve"> </w:t>
      </w:r>
      <w:r w:rsidR="004D6FE5" w:rsidRPr="00832466">
        <w:t xml:space="preserve">Was </w:t>
      </w:r>
      <w:r w:rsidR="004D6FE5">
        <w:t xml:space="preserve">hat besonders </w:t>
      </w:r>
      <w:r w:rsidR="004D6FE5" w:rsidRPr="00832466">
        <w:t xml:space="preserve">beschäftigt? </w:t>
      </w:r>
      <w:r w:rsidR="00832466" w:rsidRPr="00832466">
        <w:t xml:space="preserve">Was </w:t>
      </w:r>
      <w:r>
        <w:t>war</w:t>
      </w:r>
      <w:r w:rsidR="00832466" w:rsidRPr="00832466">
        <w:t xml:space="preserve"> positiv? Was war eher schwierig? </w:t>
      </w:r>
      <w:r w:rsidR="004F53AA">
        <w:t xml:space="preserve">Wie </w:t>
      </w:r>
      <w:r w:rsidR="00070E34">
        <w:t>wurde</w:t>
      </w:r>
      <w:r w:rsidR="004F53AA">
        <w:t xml:space="preserve"> die Zusammenarbeit mit dem Team oder der Führungsperson</w:t>
      </w:r>
      <w:r w:rsidR="00070E34">
        <w:t xml:space="preserve"> empfunden</w:t>
      </w:r>
      <w:r w:rsidR="004F53AA">
        <w:t>?</w:t>
      </w:r>
    </w:p>
    <w:tbl>
      <w:tblPr>
        <w:tblStyle w:val="Textfeldblau"/>
        <w:tblW w:w="5000" w:type="pct"/>
        <w:tblLook w:val="04A0" w:firstRow="1" w:lastRow="0" w:firstColumn="1" w:lastColumn="0" w:noHBand="0" w:noVBand="1"/>
      </w:tblPr>
      <w:tblGrid>
        <w:gridCol w:w="9978"/>
      </w:tblGrid>
      <w:tr w:rsidR="00D60367" w:rsidRPr="00B84804" w14:paraId="2F6F98F0" w14:textId="77777777" w:rsidTr="00D60367">
        <w:trPr>
          <w:trHeight w:val="113"/>
        </w:trPr>
        <w:tc>
          <w:tcPr>
            <w:tcW w:w="5000" w:type="pct"/>
            <w:shd w:val="clear" w:color="auto" w:fill="auto"/>
          </w:tcPr>
          <w:p w14:paraId="0B1E9610" w14:textId="48F97616" w:rsidR="00D60367" w:rsidRDefault="00D60367" w:rsidP="00B27C04">
            <w:pPr>
              <w:spacing w:line="240" w:lineRule="auto"/>
              <w:ind w:left="-107"/>
            </w:pPr>
            <w:r>
              <w:t>Rückblick Mitarbeiter/-in</w:t>
            </w:r>
          </w:p>
        </w:tc>
      </w:tr>
      <w:tr w:rsidR="00CD329B" w:rsidRPr="00B84804" w14:paraId="5569CBF3" w14:textId="77777777" w:rsidTr="007906B9">
        <w:trPr>
          <w:trHeight w:val="1134"/>
        </w:trPr>
        <w:bookmarkStart w:id="1" w:name="_Hlk89777075" w:displacedByCustomXml="next"/>
        <w:sdt>
          <w:sdtPr>
            <w:id w:val="1894536871"/>
            <w:placeholder>
              <w:docPart w:val="3CF3672AC56C405CA1D3BA27E281FB23"/>
            </w:placeholder>
            <w:showingPlcHdr/>
            <w:text w:multiLine="1"/>
          </w:sdtPr>
          <w:sdtEndPr/>
          <w:sdtContent>
            <w:tc>
              <w:tcPr>
                <w:tcW w:w="5000" w:type="pct"/>
                <w:hideMark/>
              </w:tcPr>
              <w:p w14:paraId="308E1289" w14:textId="77777777" w:rsidR="00CD329B" w:rsidRPr="00177DB6" w:rsidRDefault="00CD329B" w:rsidP="00B27C04">
                <w:pPr>
                  <w:spacing w:line="240" w:lineRule="auto"/>
                </w:pPr>
                <w:r>
                  <w:rPr>
                    <w:rStyle w:val="Platzhaltertext"/>
                  </w:rPr>
                  <w:t>Text eingeben</w:t>
                </w:r>
              </w:p>
            </w:tc>
          </w:sdtContent>
        </w:sdt>
      </w:tr>
      <w:tr w:rsidR="00CD329B" w:rsidRPr="00B84804" w14:paraId="6F1EF383" w14:textId="356F8139" w:rsidTr="00FE17BA">
        <w:trPr>
          <w:trHeight w:val="147"/>
        </w:trPr>
        <w:tc>
          <w:tcPr>
            <w:tcW w:w="5000" w:type="pct"/>
            <w:shd w:val="clear" w:color="auto" w:fill="auto"/>
          </w:tcPr>
          <w:p w14:paraId="1A1FD7A7" w14:textId="77777777" w:rsidR="00262142" w:rsidRDefault="00262142" w:rsidP="00B27C04">
            <w:pPr>
              <w:spacing w:line="240" w:lineRule="auto"/>
              <w:ind w:left="-107"/>
            </w:pPr>
          </w:p>
          <w:p w14:paraId="56C217FC" w14:textId="6D3EB7D8" w:rsidR="00CD329B" w:rsidRDefault="00CD329B" w:rsidP="00B27C04">
            <w:pPr>
              <w:spacing w:line="240" w:lineRule="auto"/>
              <w:ind w:left="-107"/>
            </w:pPr>
            <w:r>
              <w:t>Rückblick Führungsperson</w:t>
            </w:r>
          </w:p>
        </w:tc>
      </w:tr>
      <w:tr w:rsidR="00CD329B" w:rsidRPr="00B84804" w14:paraId="3382C6CA" w14:textId="77777777" w:rsidTr="007906B9">
        <w:trPr>
          <w:trHeight w:val="1134"/>
        </w:trPr>
        <w:bookmarkEnd w:id="1" w:displacedByCustomXml="next"/>
        <w:sdt>
          <w:sdtPr>
            <w:id w:val="-1422783025"/>
            <w:placeholder>
              <w:docPart w:val="2116498BDF034E919F804B59718FDA48"/>
            </w:placeholder>
            <w:showingPlcHdr/>
            <w:text w:multiLine="1"/>
          </w:sdtPr>
          <w:sdtEndPr/>
          <w:sdtContent>
            <w:tc>
              <w:tcPr>
                <w:tcW w:w="5000" w:type="pct"/>
                <w:hideMark/>
              </w:tcPr>
              <w:p w14:paraId="0075D763" w14:textId="69413712" w:rsidR="00CD329B" w:rsidRPr="00D273C6" w:rsidRDefault="00CD329B" w:rsidP="00167EBD">
                <w:pPr>
                  <w:spacing w:line="240" w:lineRule="auto"/>
                </w:pPr>
                <w:r>
                  <w:rPr>
                    <w:rStyle w:val="Platzhaltertext"/>
                  </w:rPr>
                  <w:t>Text eingeben</w:t>
                </w:r>
              </w:p>
            </w:tc>
          </w:sdtContent>
        </w:sdt>
      </w:tr>
    </w:tbl>
    <w:p w14:paraId="1D77C15C" w14:textId="0B90BB6C" w:rsidR="00262142" w:rsidRDefault="00262142" w:rsidP="00262142"/>
    <w:p w14:paraId="4A72CF3D" w14:textId="77777777" w:rsidR="00262142" w:rsidRDefault="00262142">
      <w:pPr>
        <w:spacing w:after="200" w:line="24" w:lineRule="auto"/>
      </w:pPr>
      <w:r>
        <w:br w:type="page"/>
      </w:r>
    </w:p>
    <w:p w14:paraId="08B71AD9" w14:textId="2D07C0AF" w:rsidR="00832466" w:rsidRPr="00262142" w:rsidRDefault="00832466" w:rsidP="00262142">
      <w:pPr>
        <w:pStyle w:val="H1"/>
      </w:pPr>
      <w:r w:rsidRPr="00262142">
        <w:lastRenderedPageBreak/>
        <w:t>Erfüllung Grundauftrag</w:t>
      </w:r>
      <w:r w:rsidR="00486668" w:rsidRPr="00262142">
        <w:t>: Hauptaufgaben und Schlüsselkompetenzen</w:t>
      </w:r>
    </w:p>
    <w:p w14:paraId="738DA2D0" w14:textId="44D79A72" w:rsidR="00832466" w:rsidRDefault="002D6EB6" w:rsidP="00337BB2">
      <w:r>
        <w:t>Basis des Grundauftrags ist die</w:t>
      </w:r>
      <w:r w:rsidRPr="00AF1E5F">
        <w:rPr>
          <w:rStyle w:val="Hyperlink"/>
          <w:sz w:val="17"/>
          <w:u w:val="none"/>
        </w:rPr>
        <w:t xml:space="preserve"> </w:t>
      </w:r>
      <w:r w:rsidRPr="00AF1E5F">
        <w:rPr>
          <w:rStyle w:val="Hyperlink"/>
          <w:szCs w:val="21"/>
          <w:u w:val="none"/>
        </w:rPr>
        <w:t>Stellenbeschreibung</w:t>
      </w:r>
      <w:r>
        <w:rPr>
          <w:rStyle w:val="Hyperlink"/>
          <w:szCs w:val="21"/>
          <w:u w:val="none"/>
        </w:rPr>
        <w:t>.</w:t>
      </w:r>
      <w:r>
        <w:t xml:space="preserve"> </w:t>
      </w:r>
      <w:r w:rsidR="00832466">
        <w:t>B</w:t>
      </w:r>
      <w:r w:rsidR="00303D93">
        <w:t>eurteilen Sie</w:t>
      </w:r>
      <w:r w:rsidR="00D60367">
        <w:t xml:space="preserve">, wie </w:t>
      </w:r>
      <w:r w:rsidR="00832466">
        <w:t xml:space="preserve">die </w:t>
      </w:r>
      <w:r w:rsidR="00832466" w:rsidRPr="00633979">
        <w:rPr>
          <w:b/>
        </w:rPr>
        <w:t>Hauptaufgaben</w:t>
      </w:r>
      <w:r w:rsidR="00486668">
        <w:t xml:space="preserve"> (inkl. </w:t>
      </w:r>
      <w:r w:rsidR="00CE2624">
        <w:t xml:space="preserve">möglicher </w:t>
      </w:r>
      <w:r w:rsidR="00486668">
        <w:t>Führungsaufgaben)</w:t>
      </w:r>
      <w:r w:rsidR="00832466">
        <w:t xml:space="preserve"> </w:t>
      </w:r>
      <w:r w:rsidR="00D60367" w:rsidRPr="00D36A25">
        <w:t>mithilfe der</w:t>
      </w:r>
      <w:r w:rsidR="00D60367" w:rsidRPr="00633979">
        <w:rPr>
          <w:b/>
        </w:rPr>
        <w:t xml:space="preserve"> Schlüsselkompetenzen</w:t>
      </w:r>
      <w:r w:rsidR="00D60367">
        <w:t xml:space="preserve"> erfüllt wurden.</w:t>
      </w:r>
    </w:p>
    <w:p w14:paraId="3441FF3C" w14:textId="77777777" w:rsidR="00262142" w:rsidRDefault="00262142" w:rsidP="00262142"/>
    <w:p w14:paraId="1BABF74E" w14:textId="747A2580" w:rsidR="00167EBD" w:rsidRDefault="00414F3C" w:rsidP="00262142">
      <w:pPr>
        <w:rPr>
          <w:rStyle w:val="Hyperlink"/>
        </w:rPr>
      </w:pPr>
      <w:r w:rsidRPr="00FE662F">
        <w:t xml:space="preserve">Ausführliche Beschreibungen </w:t>
      </w:r>
      <w:r w:rsidR="00633979">
        <w:t>all</w:t>
      </w:r>
      <w:r w:rsidRPr="00FE662F">
        <w:t xml:space="preserve">er </w:t>
      </w:r>
      <w:r w:rsidR="00633979">
        <w:t>K</w:t>
      </w:r>
      <w:r w:rsidR="00633979" w:rsidRPr="00FE662F">
        <w:t xml:space="preserve">ompetenzen </w:t>
      </w:r>
      <w:r w:rsidRPr="00FE662F">
        <w:t xml:space="preserve">unter </w:t>
      </w:r>
      <w:hyperlink r:id="rId14" w:history="1">
        <w:r w:rsidRPr="003060E4">
          <w:rPr>
            <w:rStyle w:val="Hyperlink"/>
          </w:rPr>
          <w:t>www.be.ch/kompetenzmodell</w:t>
        </w:r>
      </w:hyperlink>
      <w:r w:rsidR="00633979">
        <w:rPr>
          <w:rStyle w:val="Hyperlink"/>
        </w:rPr>
        <w:t>.</w:t>
      </w:r>
    </w:p>
    <w:p w14:paraId="0CFD9DE8" w14:textId="1EE9950A" w:rsidR="00AD5E50" w:rsidRDefault="00AD5E50" w:rsidP="00262142">
      <w:pPr>
        <w:rPr>
          <w:rStyle w:val="Hyperlink"/>
        </w:rPr>
      </w:pPr>
    </w:p>
    <w:p w14:paraId="020765F2" w14:textId="77777777" w:rsidR="00AD5E50" w:rsidRDefault="00AD5E50" w:rsidP="00262142">
      <w:pPr>
        <w:rPr>
          <w:rStyle w:val="Hyperlink"/>
        </w:rPr>
      </w:pPr>
    </w:p>
    <w:tbl>
      <w:tblPr>
        <w:tblStyle w:val="Textfeldblau"/>
        <w:tblW w:w="5000" w:type="pct"/>
        <w:tblLook w:val="04A0" w:firstRow="1" w:lastRow="0" w:firstColumn="1" w:lastColumn="0" w:noHBand="0" w:noVBand="1"/>
      </w:tblPr>
      <w:tblGrid>
        <w:gridCol w:w="9978"/>
      </w:tblGrid>
      <w:tr w:rsidR="00D60367" w:rsidRPr="00B84804" w14:paraId="50AB4B0A" w14:textId="77777777" w:rsidTr="00D60367">
        <w:trPr>
          <w:trHeight w:val="113"/>
        </w:trPr>
        <w:tc>
          <w:tcPr>
            <w:tcW w:w="5000" w:type="pct"/>
            <w:shd w:val="clear" w:color="auto" w:fill="auto"/>
          </w:tcPr>
          <w:p w14:paraId="0C8E7857" w14:textId="674373C3" w:rsidR="00D60367" w:rsidRDefault="00D60367" w:rsidP="00167EBD">
            <w:pPr>
              <w:spacing w:line="240" w:lineRule="auto"/>
              <w:ind w:left="-107"/>
            </w:pPr>
            <w:r w:rsidRPr="00D60367">
              <w:t>Selbsteinschätzung Mitarbeiter/-in</w:t>
            </w:r>
          </w:p>
        </w:tc>
      </w:tr>
      <w:tr w:rsidR="00D60367" w:rsidRPr="00B84804" w14:paraId="10CCEC7F" w14:textId="77777777" w:rsidTr="007906B9">
        <w:trPr>
          <w:trHeight w:val="1134"/>
        </w:trPr>
        <w:sdt>
          <w:sdtPr>
            <w:id w:val="145398464"/>
            <w:placeholder>
              <w:docPart w:val="08850DE89359453B8C76CE86391BC784"/>
            </w:placeholder>
            <w:showingPlcHdr/>
            <w:text w:multiLine="1"/>
          </w:sdtPr>
          <w:sdtEndPr/>
          <w:sdtContent>
            <w:tc>
              <w:tcPr>
                <w:tcW w:w="5000" w:type="pct"/>
                <w:hideMark/>
              </w:tcPr>
              <w:p w14:paraId="43EA5BB4" w14:textId="77777777" w:rsidR="00D60367" w:rsidRPr="00177DB6" w:rsidRDefault="00D60367" w:rsidP="00B27C04">
                <w:pPr>
                  <w:spacing w:line="240" w:lineRule="auto"/>
                </w:pPr>
                <w:r>
                  <w:rPr>
                    <w:rStyle w:val="Platzhaltertext"/>
                  </w:rPr>
                  <w:t>Text eingeben</w:t>
                </w:r>
              </w:p>
            </w:tc>
          </w:sdtContent>
        </w:sdt>
      </w:tr>
      <w:tr w:rsidR="00D60367" w:rsidRPr="00B84804" w:rsidDel="00197DC3" w14:paraId="3E6B6738" w14:textId="0AEAA701" w:rsidTr="00D60367">
        <w:trPr>
          <w:trHeight w:val="113"/>
        </w:trPr>
        <w:tc>
          <w:tcPr>
            <w:tcW w:w="5000" w:type="pct"/>
            <w:shd w:val="clear" w:color="auto" w:fill="auto"/>
          </w:tcPr>
          <w:p w14:paraId="7C975EA7" w14:textId="77777777" w:rsidR="00A61852" w:rsidRDefault="00A61852" w:rsidP="00B27C04">
            <w:pPr>
              <w:spacing w:line="240" w:lineRule="auto"/>
              <w:ind w:left="-107"/>
            </w:pPr>
          </w:p>
          <w:p w14:paraId="20999164" w14:textId="1F8997F5" w:rsidR="00D60367" w:rsidDel="00197DC3" w:rsidRDefault="00D60367" w:rsidP="00B27C04">
            <w:pPr>
              <w:spacing w:line="240" w:lineRule="auto"/>
              <w:ind w:left="-107"/>
            </w:pPr>
            <w:r w:rsidDel="00197DC3">
              <w:t>Beurteilung Führungsperson</w:t>
            </w:r>
          </w:p>
        </w:tc>
      </w:tr>
      <w:tr w:rsidR="00D60367" w:rsidRPr="00B84804" w14:paraId="3F91FF6B" w14:textId="77777777" w:rsidTr="007906B9">
        <w:trPr>
          <w:trHeight w:val="1134"/>
        </w:trPr>
        <w:sdt>
          <w:sdtPr>
            <w:id w:val="213714265"/>
            <w:placeholder>
              <w:docPart w:val="BD729A2CDB4B4B9BB293D32306ABAA53"/>
            </w:placeholder>
            <w:showingPlcHdr/>
            <w:text w:multiLine="1"/>
          </w:sdtPr>
          <w:sdtEndPr/>
          <w:sdtContent>
            <w:tc>
              <w:tcPr>
                <w:tcW w:w="5000" w:type="pct"/>
                <w:hideMark/>
              </w:tcPr>
              <w:p w14:paraId="3963AA88" w14:textId="77777777" w:rsidR="00D60367" w:rsidRPr="00177DB6" w:rsidRDefault="00D60367" w:rsidP="00B27C04">
                <w:pPr>
                  <w:spacing w:line="240" w:lineRule="auto"/>
                </w:pPr>
                <w:r>
                  <w:rPr>
                    <w:rStyle w:val="Platzhaltertext"/>
                  </w:rPr>
                  <w:t>Text eingeben</w:t>
                </w:r>
              </w:p>
            </w:tc>
          </w:sdtContent>
        </w:sdt>
      </w:tr>
    </w:tbl>
    <w:p w14:paraId="79EB29C4" w14:textId="77777777" w:rsidR="00760BEF" w:rsidRPr="00262142" w:rsidRDefault="00141A39" w:rsidP="00262142">
      <w:pPr>
        <w:pStyle w:val="H1"/>
      </w:pPr>
      <w:r w:rsidRPr="00262142">
        <w:t>Ziele</w:t>
      </w:r>
      <w:r w:rsidR="00486668" w:rsidRPr="00262142">
        <w:t xml:space="preserve"> zu Aufgaben, Projekten oder zum Verhalten</w:t>
      </w:r>
    </w:p>
    <w:p w14:paraId="5C9E191C" w14:textId="591372EB" w:rsidR="002D6EB6" w:rsidRDefault="002D6EB6" w:rsidP="00337BB2">
      <w:r>
        <w:t>Zu</w:t>
      </w:r>
      <w:r w:rsidR="00141A39" w:rsidRPr="00141A39">
        <w:t xml:space="preserve"> Beginn de</w:t>
      </w:r>
      <w:r>
        <w:t>s</w:t>
      </w:r>
      <w:r w:rsidR="00141A39" w:rsidRPr="00141A39">
        <w:t xml:space="preserve"> Beurteilungs</w:t>
      </w:r>
      <w:r>
        <w:t>zeitraums werden</w:t>
      </w:r>
      <w:r w:rsidR="00141A39" w:rsidRPr="00141A39">
        <w:t xml:space="preserve"> die w</w:t>
      </w:r>
      <w:r w:rsidR="00070E34">
        <w:t xml:space="preserve">esentlichen Ziele für Aufgaben, </w:t>
      </w:r>
      <w:r w:rsidR="00141A39" w:rsidRPr="00141A39">
        <w:t xml:space="preserve">Projekte </w:t>
      </w:r>
      <w:r w:rsidR="00486668">
        <w:t>oder</w:t>
      </w:r>
      <w:r w:rsidR="00141A39" w:rsidRPr="00141A39">
        <w:t xml:space="preserve"> Verhaltens</w:t>
      </w:r>
      <w:r>
        <w:t>weisen definiert und am Ende des</w:t>
      </w:r>
      <w:r w:rsidR="00141A39" w:rsidRPr="00141A39">
        <w:t xml:space="preserve"> Beurteilungs</w:t>
      </w:r>
      <w:r>
        <w:t>zeitraums</w:t>
      </w:r>
      <w:r w:rsidR="00141A39" w:rsidRPr="00141A39">
        <w:t xml:space="preserve"> beurteilt.</w:t>
      </w:r>
    </w:p>
    <w:p w14:paraId="5A2C88D9" w14:textId="0C1C6CF0" w:rsidR="00337BB2" w:rsidRDefault="00337BB2" w:rsidP="00337BB2"/>
    <w:p w14:paraId="315F09BF" w14:textId="1033AC07" w:rsidR="00337BB2" w:rsidRDefault="00337BB2" w:rsidP="00337BB2">
      <w:r w:rsidRPr="00337BB2">
        <w:t xml:space="preserve">Mehr zu </w:t>
      </w:r>
      <w:proofErr w:type="spellStart"/>
      <w:r w:rsidRPr="00337BB2">
        <w:t>SMARTen</w:t>
      </w:r>
      <w:proofErr w:type="spellEnd"/>
      <w:r w:rsidRPr="00337BB2">
        <w:t xml:space="preserve"> Zielen unter </w:t>
      </w:r>
      <w:hyperlink r:id="rId15" w:history="1">
        <w:r w:rsidRPr="00337BB2">
          <w:rPr>
            <w:rStyle w:val="Hyperlink"/>
          </w:rPr>
          <w:t>www.be.ch/mag</w:t>
        </w:r>
      </w:hyperlink>
      <w:r w:rsidRPr="00337BB2">
        <w:t>.</w:t>
      </w:r>
    </w:p>
    <w:p w14:paraId="4DAE2B61" w14:textId="0F47B9F7" w:rsidR="00760BEF" w:rsidRPr="002D6EB6" w:rsidRDefault="00760BEF" w:rsidP="00337BB2">
      <w:pPr>
        <w:rPr>
          <w:szCs w:val="17"/>
        </w:rPr>
      </w:pPr>
    </w:p>
    <w:tbl>
      <w:tblPr>
        <w:tblStyle w:val="BEFormular-Tabelle"/>
        <w:tblW w:w="9979" w:type="dxa"/>
        <w:tblBorders>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381"/>
        <w:gridCol w:w="1871"/>
        <w:gridCol w:w="851"/>
        <w:gridCol w:w="2438"/>
        <w:gridCol w:w="2438"/>
      </w:tblGrid>
      <w:tr w:rsidR="00C858F9" w:rsidRPr="0038491F" w14:paraId="52D516B3" w14:textId="77777777" w:rsidTr="00C858F9">
        <w:trPr>
          <w:trHeight w:val="385"/>
        </w:trPr>
        <w:tc>
          <w:tcPr>
            <w:tcW w:w="2381" w:type="dxa"/>
            <w:vAlign w:val="bottom"/>
            <w:hideMark/>
          </w:tcPr>
          <w:p w14:paraId="69F095DF" w14:textId="77777777" w:rsidR="00337BB2" w:rsidRPr="0038491F" w:rsidRDefault="00337BB2" w:rsidP="00C858F9">
            <w:pPr>
              <w:rPr>
                <w:b/>
              </w:rPr>
            </w:pPr>
            <w:r w:rsidRPr="0038491F">
              <w:rPr>
                <w:b/>
              </w:rPr>
              <w:t>Ziel</w:t>
            </w:r>
          </w:p>
        </w:tc>
        <w:tc>
          <w:tcPr>
            <w:tcW w:w="1871" w:type="dxa"/>
            <w:vAlign w:val="bottom"/>
            <w:hideMark/>
          </w:tcPr>
          <w:p w14:paraId="4DB27CB4" w14:textId="77777777" w:rsidR="00337BB2" w:rsidRPr="0038491F" w:rsidRDefault="00337BB2" w:rsidP="00C858F9">
            <w:pPr>
              <w:rPr>
                <w:b/>
              </w:rPr>
            </w:pPr>
            <w:r w:rsidRPr="0038491F">
              <w:rPr>
                <w:b/>
              </w:rPr>
              <w:t>Messkriterien</w:t>
            </w:r>
          </w:p>
        </w:tc>
        <w:tc>
          <w:tcPr>
            <w:tcW w:w="851" w:type="dxa"/>
            <w:vAlign w:val="bottom"/>
          </w:tcPr>
          <w:p w14:paraId="5366E66C" w14:textId="77777777" w:rsidR="00337BB2" w:rsidRPr="0038491F" w:rsidRDefault="00337BB2" w:rsidP="00C858F9">
            <w:pPr>
              <w:rPr>
                <w:b/>
              </w:rPr>
            </w:pPr>
            <w:r w:rsidRPr="0038491F">
              <w:rPr>
                <w:b/>
              </w:rPr>
              <w:t>Termin</w:t>
            </w:r>
          </w:p>
        </w:tc>
        <w:tc>
          <w:tcPr>
            <w:tcW w:w="2438" w:type="dxa"/>
            <w:vAlign w:val="bottom"/>
          </w:tcPr>
          <w:p w14:paraId="04195346" w14:textId="70714F0F" w:rsidR="001C68CD" w:rsidRPr="001C68CD" w:rsidRDefault="001C68CD" w:rsidP="00C858F9">
            <w:pPr>
              <w:rPr>
                <w:b/>
              </w:rPr>
            </w:pPr>
            <w:r w:rsidRPr="001C68CD">
              <w:rPr>
                <w:b/>
              </w:rPr>
              <w:t>Selbsteinschätzung</w:t>
            </w:r>
          </w:p>
          <w:p w14:paraId="4ED1FA63" w14:textId="5A9C6850" w:rsidR="00337BB2" w:rsidRPr="0038491F" w:rsidRDefault="001C68CD" w:rsidP="00C858F9">
            <w:pPr>
              <w:rPr>
                <w:b/>
              </w:rPr>
            </w:pPr>
            <w:r w:rsidRPr="001C68CD">
              <w:rPr>
                <w:b/>
              </w:rPr>
              <w:t>Mitarbeiter/-in</w:t>
            </w:r>
          </w:p>
        </w:tc>
        <w:tc>
          <w:tcPr>
            <w:tcW w:w="2438" w:type="dxa"/>
            <w:vAlign w:val="bottom"/>
          </w:tcPr>
          <w:p w14:paraId="502E5167" w14:textId="77777777" w:rsidR="001C68CD" w:rsidRPr="001C68CD" w:rsidRDefault="001C68CD" w:rsidP="00C858F9">
            <w:pPr>
              <w:rPr>
                <w:b/>
              </w:rPr>
            </w:pPr>
            <w:r w:rsidRPr="001C68CD">
              <w:rPr>
                <w:b/>
              </w:rPr>
              <w:t>Beurteilung</w:t>
            </w:r>
          </w:p>
          <w:p w14:paraId="2DA29FB1" w14:textId="1BF5C000" w:rsidR="00337BB2" w:rsidRPr="0038491F" w:rsidRDefault="001C68CD" w:rsidP="00C858F9">
            <w:pPr>
              <w:rPr>
                <w:b/>
              </w:rPr>
            </w:pPr>
            <w:r w:rsidRPr="001C68CD">
              <w:rPr>
                <w:b/>
              </w:rPr>
              <w:t>Führungsperson</w:t>
            </w:r>
          </w:p>
        </w:tc>
      </w:tr>
      <w:tr w:rsidR="001C68CD" w:rsidRPr="00B84804" w14:paraId="26A48AF1" w14:textId="687F8B64" w:rsidTr="00A61852">
        <w:trPr>
          <w:trHeight w:val="1134"/>
        </w:trPr>
        <w:sdt>
          <w:sdtPr>
            <w:id w:val="1018034381"/>
            <w:placeholder>
              <w:docPart w:val="01014C86CFAC4052812A75EDE7CDB08A"/>
            </w:placeholder>
            <w:showingPlcHdr/>
            <w:text w:multiLine="1"/>
          </w:sdtPr>
          <w:sdtEndPr/>
          <w:sdtContent>
            <w:tc>
              <w:tcPr>
                <w:tcW w:w="2381" w:type="dxa"/>
                <w:shd w:val="clear" w:color="auto" w:fill="A3C3AF"/>
                <w:tcMar>
                  <w:top w:w="113" w:type="dxa"/>
                  <w:left w:w="113" w:type="dxa"/>
                  <w:bottom w:w="113" w:type="dxa"/>
                </w:tcMar>
                <w:vAlign w:val="top"/>
              </w:tcPr>
              <w:p w14:paraId="53D4C338" w14:textId="77777777" w:rsidR="00337BB2" w:rsidRPr="00B84804" w:rsidRDefault="00337BB2" w:rsidP="00F553F4">
                <w:r w:rsidRPr="0090171E">
                  <w:rPr>
                    <w:rStyle w:val="Platzhaltertext"/>
                  </w:rPr>
                  <w:t>Text eingeben</w:t>
                </w:r>
              </w:p>
            </w:tc>
          </w:sdtContent>
        </w:sdt>
        <w:sdt>
          <w:sdtPr>
            <w:id w:val="672152918"/>
            <w:placeholder>
              <w:docPart w:val="1CF2A0D31E91410888F978AE6AECF43A"/>
            </w:placeholder>
            <w:showingPlcHdr/>
            <w:text w:multiLine="1"/>
          </w:sdtPr>
          <w:sdtEndPr/>
          <w:sdtContent>
            <w:tc>
              <w:tcPr>
                <w:tcW w:w="1871" w:type="dxa"/>
                <w:shd w:val="clear" w:color="auto" w:fill="A3C3AF"/>
                <w:tcMar>
                  <w:top w:w="113" w:type="dxa"/>
                  <w:left w:w="113" w:type="dxa"/>
                  <w:bottom w:w="113" w:type="dxa"/>
                </w:tcMar>
                <w:vAlign w:val="top"/>
              </w:tcPr>
              <w:p w14:paraId="24520E4B" w14:textId="77777777" w:rsidR="00337BB2" w:rsidRPr="005D131C" w:rsidRDefault="00337BB2" w:rsidP="00F553F4">
                <w:pPr>
                  <w:rPr>
                    <w:rStyle w:val="Platzhaltertext"/>
                    <w:szCs w:val="21"/>
                  </w:rPr>
                </w:pPr>
                <w:r w:rsidRPr="0090171E">
                  <w:rPr>
                    <w:rStyle w:val="Platzhaltertext"/>
                  </w:rPr>
                  <w:t>Text eingeben</w:t>
                </w:r>
              </w:p>
            </w:tc>
          </w:sdtContent>
        </w:sdt>
        <w:sdt>
          <w:sdtPr>
            <w:id w:val="407589713"/>
            <w:placeholder>
              <w:docPart w:val="82EAE5A316BD4B06A3F671366A27FE6E"/>
            </w:placeholder>
            <w:showingPlcHdr/>
            <w:text w:multiLine="1"/>
          </w:sdtPr>
          <w:sdtEndPr/>
          <w:sdtContent>
            <w:tc>
              <w:tcPr>
                <w:tcW w:w="851" w:type="dxa"/>
                <w:shd w:val="clear" w:color="auto" w:fill="A3C3AF"/>
                <w:tcMar>
                  <w:top w:w="113" w:type="dxa"/>
                  <w:left w:w="113" w:type="dxa"/>
                  <w:bottom w:w="113" w:type="dxa"/>
                </w:tcMar>
                <w:vAlign w:val="top"/>
              </w:tcPr>
              <w:p w14:paraId="7AFB09A4" w14:textId="22CC43D3" w:rsidR="00337BB2" w:rsidRPr="005D131C" w:rsidRDefault="001C68CD" w:rsidP="001C68CD">
                <w:pPr>
                  <w:rPr>
                    <w:rStyle w:val="Platzhaltertext"/>
                    <w:szCs w:val="21"/>
                  </w:rPr>
                </w:pPr>
                <w:r>
                  <w:rPr>
                    <w:rStyle w:val="Platzhaltertext"/>
                  </w:rPr>
                  <w:t>Termin</w:t>
                </w:r>
              </w:p>
            </w:tc>
          </w:sdtContent>
        </w:sdt>
        <w:sdt>
          <w:sdtPr>
            <w:id w:val="-1092150593"/>
            <w:placeholder>
              <w:docPart w:val="3EFB8088BCFF48A899BA45B240841570"/>
            </w:placeholder>
            <w:showingPlcHdr/>
            <w:text w:multiLine="1"/>
          </w:sdtPr>
          <w:sdtEndPr/>
          <w:sdtContent>
            <w:tc>
              <w:tcPr>
                <w:tcW w:w="2438" w:type="dxa"/>
                <w:shd w:val="clear" w:color="auto" w:fill="BAE7F6"/>
                <w:tcMar>
                  <w:top w:w="113" w:type="dxa"/>
                  <w:left w:w="113" w:type="dxa"/>
                  <w:bottom w:w="113" w:type="dxa"/>
                </w:tcMar>
                <w:vAlign w:val="top"/>
              </w:tcPr>
              <w:p w14:paraId="0BADD3D7" w14:textId="77777777" w:rsidR="00337BB2" w:rsidRPr="005D131C" w:rsidRDefault="00337BB2" w:rsidP="00F553F4">
                <w:pPr>
                  <w:rPr>
                    <w:rStyle w:val="Platzhaltertext"/>
                    <w:szCs w:val="21"/>
                  </w:rPr>
                </w:pPr>
                <w:r w:rsidRPr="0090171E">
                  <w:rPr>
                    <w:rStyle w:val="Platzhaltertext"/>
                  </w:rPr>
                  <w:t>Text eingeben</w:t>
                </w:r>
              </w:p>
            </w:tc>
          </w:sdtContent>
        </w:sdt>
        <w:sdt>
          <w:sdtPr>
            <w:id w:val="-1345549367"/>
            <w:placeholder>
              <w:docPart w:val="BCEA2C1EAA82480486D267CFF6EFBE8A"/>
            </w:placeholder>
            <w:showingPlcHdr/>
            <w:text w:multiLine="1"/>
          </w:sdtPr>
          <w:sdtEndPr/>
          <w:sdtContent>
            <w:tc>
              <w:tcPr>
                <w:tcW w:w="2438" w:type="dxa"/>
                <w:shd w:val="clear" w:color="auto" w:fill="BAE7F6"/>
                <w:tcMar>
                  <w:top w:w="113" w:type="dxa"/>
                  <w:left w:w="113" w:type="dxa"/>
                  <w:bottom w:w="113" w:type="dxa"/>
                </w:tcMar>
                <w:vAlign w:val="top"/>
              </w:tcPr>
              <w:p w14:paraId="00137CF5" w14:textId="0202C8D5" w:rsidR="00337BB2" w:rsidRDefault="00337BB2" w:rsidP="001C68CD">
                <w:r w:rsidRPr="0090171E">
                  <w:rPr>
                    <w:rStyle w:val="Platzhaltertext"/>
                  </w:rPr>
                  <w:t>Text eingeben</w:t>
                </w:r>
              </w:p>
            </w:tc>
          </w:sdtContent>
        </w:sdt>
      </w:tr>
      <w:tr w:rsidR="00C858F9" w:rsidRPr="00B84804" w14:paraId="41DA1468" w14:textId="77777777" w:rsidTr="00A61852">
        <w:trPr>
          <w:trHeight w:val="1134"/>
        </w:trPr>
        <w:sdt>
          <w:sdtPr>
            <w:id w:val="-1864897731"/>
            <w:placeholder>
              <w:docPart w:val="9A2EE43C2EA84ED1B22977B36E811B85"/>
            </w:placeholder>
            <w:showingPlcHdr/>
            <w:text w:multiLine="1"/>
          </w:sdtPr>
          <w:sdtEndPr/>
          <w:sdtContent>
            <w:tc>
              <w:tcPr>
                <w:tcW w:w="2381" w:type="dxa"/>
                <w:shd w:val="clear" w:color="auto" w:fill="A3C3AF"/>
                <w:tcMar>
                  <w:top w:w="113" w:type="dxa"/>
                  <w:left w:w="113" w:type="dxa"/>
                  <w:bottom w:w="113" w:type="dxa"/>
                </w:tcMar>
                <w:vAlign w:val="top"/>
              </w:tcPr>
              <w:p w14:paraId="075F9677" w14:textId="77777777" w:rsidR="00C858F9" w:rsidRPr="00B84804" w:rsidRDefault="00C858F9" w:rsidP="00F553F4">
                <w:r w:rsidRPr="0090171E">
                  <w:rPr>
                    <w:rStyle w:val="Platzhaltertext"/>
                  </w:rPr>
                  <w:t>Text eingeben</w:t>
                </w:r>
              </w:p>
            </w:tc>
          </w:sdtContent>
        </w:sdt>
        <w:sdt>
          <w:sdtPr>
            <w:id w:val="-122389715"/>
            <w:placeholder>
              <w:docPart w:val="A3ACDCC8C5904771898576C059F53515"/>
            </w:placeholder>
            <w:showingPlcHdr/>
            <w:text w:multiLine="1"/>
          </w:sdtPr>
          <w:sdtEndPr/>
          <w:sdtContent>
            <w:tc>
              <w:tcPr>
                <w:tcW w:w="1871" w:type="dxa"/>
                <w:shd w:val="clear" w:color="auto" w:fill="A3C3AF"/>
                <w:tcMar>
                  <w:top w:w="113" w:type="dxa"/>
                  <w:left w:w="113" w:type="dxa"/>
                  <w:bottom w:w="113" w:type="dxa"/>
                </w:tcMar>
                <w:vAlign w:val="top"/>
              </w:tcPr>
              <w:p w14:paraId="791C143A" w14:textId="77777777" w:rsidR="00C858F9" w:rsidRPr="005D131C" w:rsidRDefault="00C858F9" w:rsidP="00F553F4">
                <w:pPr>
                  <w:rPr>
                    <w:rStyle w:val="Platzhaltertext"/>
                    <w:szCs w:val="21"/>
                  </w:rPr>
                </w:pPr>
                <w:r w:rsidRPr="0090171E">
                  <w:rPr>
                    <w:rStyle w:val="Platzhaltertext"/>
                  </w:rPr>
                  <w:t>Text eingeben</w:t>
                </w:r>
              </w:p>
            </w:tc>
          </w:sdtContent>
        </w:sdt>
        <w:sdt>
          <w:sdtPr>
            <w:id w:val="-1223831075"/>
            <w:placeholder>
              <w:docPart w:val="5EC3FD76DE6048F99E3698AA06F45710"/>
            </w:placeholder>
            <w:showingPlcHdr/>
            <w:text w:multiLine="1"/>
          </w:sdtPr>
          <w:sdtEndPr/>
          <w:sdtContent>
            <w:tc>
              <w:tcPr>
                <w:tcW w:w="851" w:type="dxa"/>
                <w:shd w:val="clear" w:color="auto" w:fill="A3C3AF"/>
                <w:tcMar>
                  <w:top w:w="113" w:type="dxa"/>
                  <w:left w:w="113" w:type="dxa"/>
                  <w:bottom w:w="113" w:type="dxa"/>
                </w:tcMar>
                <w:vAlign w:val="top"/>
              </w:tcPr>
              <w:p w14:paraId="4540F815" w14:textId="77777777" w:rsidR="00C858F9" w:rsidRPr="005D131C" w:rsidRDefault="00C858F9" w:rsidP="00F553F4">
                <w:pPr>
                  <w:rPr>
                    <w:rStyle w:val="Platzhaltertext"/>
                    <w:szCs w:val="21"/>
                  </w:rPr>
                </w:pPr>
                <w:r>
                  <w:rPr>
                    <w:rStyle w:val="Platzhaltertext"/>
                  </w:rPr>
                  <w:t>Termin</w:t>
                </w:r>
              </w:p>
            </w:tc>
          </w:sdtContent>
        </w:sdt>
        <w:sdt>
          <w:sdtPr>
            <w:id w:val="2133045112"/>
            <w:placeholder>
              <w:docPart w:val="409181EBBF9345FE86DA30AD1253347F"/>
            </w:placeholder>
            <w:showingPlcHdr/>
            <w:text w:multiLine="1"/>
          </w:sdtPr>
          <w:sdtEndPr/>
          <w:sdtContent>
            <w:tc>
              <w:tcPr>
                <w:tcW w:w="2438" w:type="dxa"/>
                <w:shd w:val="clear" w:color="auto" w:fill="BAE7F6"/>
                <w:tcMar>
                  <w:top w:w="113" w:type="dxa"/>
                  <w:left w:w="113" w:type="dxa"/>
                  <w:bottom w:w="113" w:type="dxa"/>
                </w:tcMar>
                <w:vAlign w:val="top"/>
              </w:tcPr>
              <w:p w14:paraId="687A1B5D" w14:textId="77777777" w:rsidR="00C858F9" w:rsidRPr="005D131C" w:rsidRDefault="00C858F9" w:rsidP="00F553F4">
                <w:pPr>
                  <w:rPr>
                    <w:rStyle w:val="Platzhaltertext"/>
                    <w:szCs w:val="21"/>
                  </w:rPr>
                </w:pPr>
                <w:r w:rsidRPr="0090171E">
                  <w:rPr>
                    <w:rStyle w:val="Platzhaltertext"/>
                  </w:rPr>
                  <w:t>Text eingeben</w:t>
                </w:r>
              </w:p>
            </w:tc>
          </w:sdtContent>
        </w:sdt>
        <w:sdt>
          <w:sdtPr>
            <w:id w:val="52442645"/>
            <w:placeholder>
              <w:docPart w:val="59171E21456B4DA18690FD7328513179"/>
            </w:placeholder>
            <w:showingPlcHdr/>
            <w:text w:multiLine="1"/>
          </w:sdtPr>
          <w:sdtEndPr/>
          <w:sdtContent>
            <w:tc>
              <w:tcPr>
                <w:tcW w:w="2438" w:type="dxa"/>
                <w:shd w:val="clear" w:color="auto" w:fill="BAE7F6"/>
                <w:tcMar>
                  <w:top w:w="113" w:type="dxa"/>
                  <w:left w:w="113" w:type="dxa"/>
                  <w:bottom w:w="113" w:type="dxa"/>
                </w:tcMar>
                <w:vAlign w:val="top"/>
              </w:tcPr>
              <w:p w14:paraId="2F78A18B" w14:textId="77777777" w:rsidR="00C858F9" w:rsidRDefault="00C858F9" w:rsidP="00F553F4">
                <w:r w:rsidRPr="0090171E">
                  <w:rPr>
                    <w:rStyle w:val="Platzhaltertext"/>
                  </w:rPr>
                  <w:t>Text eingeben</w:t>
                </w:r>
              </w:p>
            </w:tc>
          </w:sdtContent>
        </w:sdt>
      </w:tr>
      <w:tr w:rsidR="00C858F9" w:rsidRPr="00B84804" w14:paraId="672F3061" w14:textId="77777777" w:rsidTr="00A61852">
        <w:trPr>
          <w:trHeight w:val="1134"/>
        </w:trPr>
        <w:sdt>
          <w:sdtPr>
            <w:id w:val="1269893272"/>
            <w:placeholder>
              <w:docPart w:val="C710E3B976764096AFE5DB5D55248BD1"/>
            </w:placeholder>
            <w:showingPlcHdr/>
            <w:text w:multiLine="1"/>
          </w:sdtPr>
          <w:sdtEndPr/>
          <w:sdtContent>
            <w:tc>
              <w:tcPr>
                <w:tcW w:w="2381" w:type="dxa"/>
                <w:shd w:val="clear" w:color="auto" w:fill="A3C3AF"/>
                <w:tcMar>
                  <w:top w:w="113" w:type="dxa"/>
                  <w:left w:w="113" w:type="dxa"/>
                  <w:bottom w:w="113" w:type="dxa"/>
                </w:tcMar>
                <w:vAlign w:val="top"/>
              </w:tcPr>
              <w:p w14:paraId="1BAA0C02" w14:textId="77777777" w:rsidR="00C858F9" w:rsidRPr="00B84804" w:rsidRDefault="00C858F9" w:rsidP="00F553F4">
                <w:r w:rsidRPr="0090171E">
                  <w:rPr>
                    <w:rStyle w:val="Platzhaltertext"/>
                  </w:rPr>
                  <w:t>Text eingeben</w:t>
                </w:r>
              </w:p>
            </w:tc>
          </w:sdtContent>
        </w:sdt>
        <w:sdt>
          <w:sdtPr>
            <w:id w:val="-327835712"/>
            <w:placeholder>
              <w:docPart w:val="B89571C91A0C47BBB3575E8064F62B35"/>
            </w:placeholder>
            <w:showingPlcHdr/>
            <w:text w:multiLine="1"/>
          </w:sdtPr>
          <w:sdtEndPr/>
          <w:sdtContent>
            <w:tc>
              <w:tcPr>
                <w:tcW w:w="1871" w:type="dxa"/>
                <w:shd w:val="clear" w:color="auto" w:fill="A3C3AF"/>
                <w:tcMar>
                  <w:top w:w="113" w:type="dxa"/>
                  <w:left w:w="113" w:type="dxa"/>
                  <w:bottom w:w="113" w:type="dxa"/>
                </w:tcMar>
                <w:vAlign w:val="top"/>
              </w:tcPr>
              <w:p w14:paraId="659B65CB" w14:textId="77777777" w:rsidR="00C858F9" w:rsidRPr="005D131C" w:rsidRDefault="00C858F9" w:rsidP="00F553F4">
                <w:pPr>
                  <w:rPr>
                    <w:rStyle w:val="Platzhaltertext"/>
                    <w:szCs w:val="21"/>
                  </w:rPr>
                </w:pPr>
                <w:r w:rsidRPr="0090171E">
                  <w:rPr>
                    <w:rStyle w:val="Platzhaltertext"/>
                  </w:rPr>
                  <w:t>Text eingeben</w:t>
                </w:r>
              </w:p>
            </w:tc>
          </w:sdtContent>
        </w:sdt>
        <w:sdt>
          <w:sdtPr>
            <w:id w:val="-345796404"/>
            <w:placeholder>
              <w:docPart w:val="594C2D5B41BD4BD49DB63B52C5378D5C"/>
            </w:placeholder>
            <w:showingPlcHdr/>
            <w:text w:multiLine="1"/>
          </w:sdtPr>
          <w:sdtEndPr/>
          <w:sdtContent>
            <w:tc>
              <w:tcPr>
                <w:tcW w:w="851" w:type="dxa"/>
                <w:shd w:val="clear" w:color="auto" w:fill="A3C3AF"/>
                <w:tcMar>
                  <w:top w:w="113" w:type="dxa"/>
                  <w:left w:w="113" w:type="dxa"/>
                  <w:bottom w:w="113" w:type="dxa"/>
                </w:tcMar>
                <w:vAlign w:val="top"/>
              </w:tcPr>
              <w:p w14:paraId="159CF803" w14:textId="77777777" w:rsidR="00C858F9" w:rsidRPr="005D131C" w:rsidRDefault="00C858F9" w:rsidP="00F553F4">
                <w:pPr>
                  <w:rPr>
                    <w:rStyle w:val="Platzhaltertext"/>
                    <w:szCs w:val="21"/>
                  </w:rPr>
                </w:pPr>
                <w:r>
                  <w:rPr>
                    <w:rStyle w:val="Platzhaltertext"/>
                  </w:rPr>
                  <w:t>Termin</w:t>
                </w:r>
              </w:p>
            </w:tc>
          </w:sdtContent>
        </w:sdt>
        <w:sdt>
          <w:sdtPr>
            <w:id w:val="1342898739"/>
            <w:placeholder>
              <w:docPart w:val="1930411599F54379AA29F1F8EC9BFCEE"/>
            </w:placeholder>
            <w:showingPlcHdr/>
            <w:text w:multiLine="1"/>
          </w:sdtPr>
          <w:sdtEndPr/>
          <w:sdtContent>
            <w:tc>
              <w:tcPr>
                <w:tcW w:w="2438" w:type="dxa"/>
                <w:shd w:val="clear" w:color="auto" w:fill="BAE7F6"/>
                <w:tcMar>
                  <w:top w:w="113" w:type="dxa"/>
                  <w:left w:w="113" w:type="dxa"/>
                  <w:bottom w:w="113" w:type="dxa"/>
                </w:tcMar>
                <w:vAlign w:val="top"/>
              </w:tcPr>
              <w:p w14:paraId="41E347B5" w14:textId="77777777" w:rsidR="00C858F9" w:rsidRPr="005D131C" w:rsidRDefault="00C858F9" w:rsidP="00F553F4">
                <w:pPr>
                  <w:rPr>
                    <w:rStyle w:val="Platzhaltertext"/>
                    <w:szCs w:val="21"/>
                  </w:rPr>
                </w:pPr>
                <w:r w:rsidRPr="0090171E">
                  <w:rPr>
                    <w:rStyle w:val="Platzhaltertext"/>
                  </w:rPr>
                  <w:t>Text eingeben</w:t>
                </w:r>
              </w:p>
            </w:tc>
          </w:sdtContent>
        </w:sdt>
        <w:sdt>
          <w:sdtPr>
            <w:id w:val="-1427956998"/>
            <w:placeholder>
              <w:docPart w:val="DB346A2CC72F4759A044146DD129A985"/>
            </w:placeholder>
            <w:showingPlcHdr/>
            <w:text w:multiLine="1"/>
          </w:sdtPr>
          <w:sdtEndPr/>
          <w:sdtContent>
            <w:tc>
              <w:tcPr>
                <w:tcW w:w="2438" w:type="dxa"/>
                <w:shd w:val="clear" w:color="auto" w:fill="BAE7F6"/>
                <w:tcMar>
                  <w:top w:w="113" w:type="dxa"/>
                  <w:left w:w="113" w:type="dxa"/>
                  <w:bottom w:w="113" w:type="dxa"/>
                </w:tcMar>
                <w:vAlign w:val="top"/>
              </w:tcPr>
              <w:p w14:paraId="4742C292" w14:textId="77777777" w:rsidR="00C858F9" w:rsidRDefault="00C858F9" w:rsidP="00F553F4">
                <w:r w:rsidRPr="0090171E">
                  <w:rPr>
                    <w:rStyle w:val="Platzhaltertext"/>
                  </w:rPr>
                  <w:t>Text eingeben</w:t>
                </w:r>
              </w:p>
            </w:tc>
          </w:sdtContent>
        </w:sdt>
      </w:tr>
    </w:tbl>
    <w:p w14:paraId="6D6E48CB" w14:textId="77777777" w:rsidR="00C858F9" w:rsidRDefault="00C858F9" w:rsidP="00B27C04">
      <w:pPr>
        <w:spacing w:after="200" w:line="240" w:lineRule="auto"/>
      </w:pPr>
    </w:p>
    <w:p w14:paraId="6B6203AA" w14:textId="415177D0" w:rsidR="000A528D" w:rsidRDefault="000A528D" w:rsidP="00B27C04">
      <w:pPr>
        <w:spacing w:after="200" w:line="240" w:lineRule="auto"/>
        <w:rPr>
          <w:rFonts w:asciiTheme="majorHAnsi" w:eastAsiaTheme="majorEastAsia" w:hAnsiTheme="majorHAnsi" w:cstheme="majorBidi"/>
          <w:b/>
          <w:bCs w:val="0"/>
          <w:szCs w:val="21"/>
        </w:rPr>
      </w:pPr>
      <w:r>
        <w:br w:type="page"/>
      </w:r>
    </w:p>
    <w:p w14:paraId="2A337F5B" w14:textId="77777777" w:rsidR="00C628A2" w:rsidRDefault="00C628A2" w:rsidP="00B27C04">
      <w:pPr>
        <w:pStyle w:val="H1"/>
      </w:pPr>
      <w:r>
        <w:lastRenderedPageBreak/>
        <w:t>Schlussbeurteilung</w:t>
      </w:r>
    </w:p>
    <w:p w14:paraId="453DC7B7" w14:textId="41141026" w:rsidR="000C7A1A" w:rsidRDefault="00070E34" w:rsidP="00C858F9">
      <w:r w:rsidRPr="00C858F9">
        <w:t xml:space="preserve">Beurteilen Sie im Sinne einer Gesamtbetrachtung </w:t>
      </w:r>
      <w:r w:rsidR="00746F7F" w:rsidRPr="00C858F9">
        <w:t xml:space="preserve">des Beurteilungszeitraums </w:t>
      </w:r>
      <w:r w:rsidRPr="00C858F9">
        <w:t>die</w:t>
      </w:r>
      <w:r w:rsidR="00C628A2" w:rsidRPr="00C858F9">
        <w:t xml:space="preserve"> Er</w:t>
      </w:r>
      <w:r w:rsidR="000A528D" w:rsidRPr="00C858F9">
        <w:t xml:space="preserve">füllung des </w:t>
      </w:r>
      <w:r w:rsidRPr="00C858F9">
        <w:t>Grundauftrag</w:t>
      </w:r>
      <w:r w:rsidR="000A528D" w:rsidRPr="00C858F9">
        <w:t>s (2</w:t>
      </w:r>
      <w:r w:rsidR="00C628A2" w:rsidRPr="00C858F9">
        <w:t xml:space="preserve">) </w:t>
      </w:r>
      <w:r w:rsidR="000A528D" w:rsidRPr="00C858F9">
        <w:t>und der Ziele (3</w:t>
      </w:r>
      <w:r w:rsidRPr="00C858F9">
        <w:t>)</w:t>
      </w:r>
      <w:r w:rsidR="00125A1F" w:rsidRPr="00C858F9">
        <w:t>.</w:t>
      </w:r>
      <w:r w:rsidR="007906B9">
        <w:rPr>
          <w:rStyle w:val="Funotenzeichen"/>
        </w:rPr>
        <w:footnoteReference w:id="1"/>
      </w:r>
      <w:r w:rsidR="00C628A2" w:rsidRPr="00125A1F">
        <w:t xml:space="preserve"> </w:t>
      </w:r>
    </w:p>
    <w:p w14:paraId="44ED322B" w14:textId="2FB657F1" w:rsidR="00861997" w:rsidRDefault="00861997" w:rsidP="00B27C04">
      <w:pPr>
        <w:spacing w:line="240" w:lineRule="auto"/>
      </w:pPr>
    </w:p>
    <w:p w14:paraId="507B76F2" w14:textId="4E9A9EF2" w:rsidR="00861997" w:rsidRPr="007906B9" w:rsidRDefault="00861997" w:rsidP="00B27C04">
      <w:pPr>
        <w:spacing w:line="240" w:lineRule="auto"/>
      </w:pPr>
      <w:r w:rsidRPr="00861997">
        <w:rPr>
          <w:noProof/>
          <w:lang w:eastAsia="de-CH"/>
        </w:rPr>
        <w:drawing>
          <wp:inline distT="0" distB="0" distL="0" distR="0" wp14:anchorId="7047A648" wp14:editId="78A5A758">
            <wp:extent cx="6336030" cy="860532"/>
            <wp:effectExtent l="0" t="0" r="7620" b="0"/>
            <wp:docPr id="2" name="Grafik 2" descr="C:\Users\mkhu\AppData\Local\CMIAXIOMA\View_9a7ec1003c3444d589e0d8ee54db3dcf\Grafik MAG-Bogen Juni 23 für MAG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hu\AppData\Local\CMIAXIOMA\View_9a7ec1003c3444d589e0d8ee54db3dcf\Grafik MAG-Bogen Juni 23 für MAGplu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6030" cy="860532"/>
                    </a:xfrm>
                    <a:prstGeom prst="rect">
                      <a:avLst/>
                    </a:prstGeom>
                    <a:noFill/>
                    <a:ln>
                      <a:noFill/>
                    </a:ln>
                  </pic:spPr>
                </pic:pic>
              </a:graphicData>
            </a:graphic>
          </wp:inline>
        </w:drawing>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D2C6" w:themeFill="accent4"/>
        <w:tblCellMar>
          <w:top w:w="28" w:type="dxa"/>
          <w:bottom w:w="28" w:type="dxa"/>
        </w:tblCellMar>
        <w:tblLook w:val="04A0" w:firstRow="1" w:lastRow="0" w:firstColumn="1" w:lastColumn="0" w:noHBand="0" w:noVBand="1"/>
      </w:tblPr>
      <w:tblGrid>
        <w:gridCol w:w="1098"/>
        <w:gridCol w:w="1646"/>
        <w:gridCol w:w="4490"/>
        <w:gridCol w:w="1646"/>
        <w:gridCol w:w="1098"/>
      </w:tblGrid>
      <w:tr w:rsidR="00AF1E5F" w:rsidRPr="00D11A94" w14:paraId="46A1B9A2" w14:textId="77777777" w:rsidTr="006F0A44">
        <w:trPr>
          <w:trHeight w:hRule="exact" w:val="454"/>
        </w:trPr>
        <w:tc>
          <w:tcPr>
            <w:tcW w:w="550" w:type="pct"/>
            <w:shd w:val="clear" w:color="auto" w:fill="E7F5FB"/>
            <w:vAlign w:val="center"/>
          </w:tcPr>
          <w:p w14:paraId="35AB7913" w14:textId="591A70F0" w:rsidR="00AF1E5F" w:rsidRPr="00D11A94" w:rsidRDefault="0038211A" w:rsidP="00B27C04">
            <w:pPr>
              <w:spacing w:line="240" w:lineRule="auto"/>
              <w:jc w:val="center"/>
            </w:pPr>
            <w:sdt>
              <w:sdtPr>
                <w:id w:val="-867599711"/>
                <w14:checkbox>
                  <w14:checked w14:val="0"/>
                  <w14:checkedState w14:val="2612" w14:font="MS Gothic"/>
                  <w14:uncheckedState w14:val="2610" w14:font="MS Gothic"/>
                </w14:checkbox>
              </w:sdtPr>
              <w:sdtEndPr/>
              <w:sdtContent>
                <w:r w:rsidR="00D56441">
                  <w:rPr>
                    <w:rFonts w:ascii="MS Gothic" w:eastAsia="MS Gothic" w:hAnsi="MS Gothic" w:hint="eastAsia"/>
                  </w:rPr>
                  <w:t>☐</w:t>
                </w:r>
              </w:sdtContent>
            </w:sdt>
            <w:r w:rsidR="00AF1E5F" w:rsidRPr="00F60A15">
              <w:rPr>
                <w:noProof/>
                <w:lang w:eastAsia="de-CH"/>
              </w:rPr>
              <w:t xml:space="preserve"> </w:t>
            </w:r>
          </w:p>
        </w:tc>
        <w:tc>
          <w:tcPr>
            <w:tcW w:w="825" w:type="pct"/>
            <w:shd w:val="clear" w:color="auto" w:fill="D2EBF6"/>
            <w:vAlign w:val="center"/>
          </w:tcPr>
          <w:p w14:paraId="0E508D4C" w14:textId="02B71262" w:rsidR="00AF1E5F" w:rsidRPr="00D11A94" w:rsidRDefault="0038211A" w:rsidP="00B27C04">
            <w:pPr>
              <w:spacing w:line="240" w:lineRule="auto"/>
              <w:jc w:val="center"/>
            </w:pPr>
            <w:sdt>
              <w:sdtPr>
                <w:id w:val="-787733848"/>
                <w14:checkbox>
                  <w14:checked w14:val="0"/>
                  <w14:checkedState w14:val="2612" w14:font="MS Gothic"/>
                  <w14:uncheckedState w14:val="2610" w14:font="MS Gothic"/>
                </w14:checkbox>
              </w:sdtPr>
              <w:sdtEndPr/>
              <w:sdtContent>
                <w:r w:rsidR="0012402D">
                  <w:rPr>
                    <w:rFonts w:ascii="MS Gothic" w:eastAsia="MS Gothic" w:hAnsi="MS Gothic" w:hint="eastAsia"/>
                  </w:rPr>
                  <w:t>☐</w:t>
                </w:r>
              </w:sdtContent>
            </w:sdt>
          </w:p>
        </w:tc>
        <w:tc>
          <w:tcPr>
            <w:tcW w:w="2250" w:type="pct"/>
            <w:shd w:val="clear" w:color="auto" w:fill="C1D7CA"/>
            <w:vAlign w:val="center"/>
          </w:tcPr>
          <w:p w14:paraId="43494359" w14:textId="57880790" w:rsidR="00AF1E5F" w:rsidRPr="00D11A94" w:rsidRDefault="0038211A" w:rsidP="00B27C04">
            <w:pPr>
              <w:spacing w:line="240" w:lineRule="auto"/>
              <w:jc w:val="center"/>
            </w:pPr>
            <w:sdt>
              <w:sdtPr>
                <w:id w:val="-935972243"/>
                <w14:checkbox>
                  <w14:checked w14:val="0"/>
                  <w14:checkedState w14:val="2612" w14:font="MS Gothic"/>
                  <w14:uncheckedState w14:val="2610" w14:font="MS Gothic"/>
                </w14:checkbox>
              </w:sdtPr>
              <w:sdtEndPr/>
              <w:sdtContent>
                <w:r w:rsidR="001778B2">
                  <w:rPr>
                    <w:rFonts w:ascii="MS Gothic" w:eastAsia="MS Gothic" w:hAnsi="MS Gothic" w:hint="eastAsia"/>
                  </w:rPr>
                  <w:t>☐</w:t>
                </w:r>
              </w:sdtContent>
            </w:sdt>
            <w:r w:rsidR="00AF1E5F" w:rsidRPr="00F60A15">
              <w:rPr>
                <w:noProof/>
                <w:lang w:eastAsia="de-CH"/>
              </w:rPr>
              <w:t xml:space="preserve"> </w:t>
            </w:r>
          </w:p>
        </w:tc>
        <w:tc>
          <w:tcPr>
            <w:tcW w:w="825" w:type="pct"/>
            <w:shd w:val="clear" w:color="auto" w:fill="FCE4E0"/>
            <w:vAlign w:val="center"/>
          </w:tcPr>
          <w:p w14:paraId="6CA983A6" w14:textId="77777777" w:rsidR="00AF1E5F" w:rsidRPr="00D11A94" w:rsidRDefault="0038211A" w:rsidP="00B27C04">
            <w:pPr>
              <w:spacing w:line="240" w:lineRule="auto"/>
              <w:jc w:val="center"/>
            </w:pPr>
            <w:sdt>
              <w:sdtPr>
                <w:id w:val="-878627810"/>
                <w14:checkbox>
                  <w14:checked w14:val="0"/>
                  <w14:checkedState w14:val="2612" w14:font="MS Gothic"/>
                  <w14:uncheckedState w14:val="2610" w14:font="MS Gothic"/>
                </w14:checkbox>
              </w:sdtPr>
              <w:sdtEndPr/>
              <w:sdtContent>
                <w:r w:rsidR="00AF1E5F">
                  <w:rPr>
                    <w:rFonts w:ascii="MS Gothic" w:eastAsia="MS Gothic" w:hAnsi="MS Gothic" w:hint="eastAsia"/>
                  </w:rPr>
                  <w:t>☐</w:t>
                </w:r>
              </w:sdtContent>
            </w:sdt>
          </w:p>
        </w:tc>
        <w:tc>
          <w:tcPr>
            <w:tcW w:w="550" w:type="pct"/>
            <w:shd w:val="clear" w:color="auto" w:fill="F9CAC2"/>
            <w:vAlign w:val="center"/>
          </w:tcPr>
          <w:p w14:paraId="3E2C5ABC" w14:textId="4C261237" w:rsidR="00AF1E5F" w:rsidRPr="00D11A94" w:rsidRDefault="0038211A" w:rsidP="00B27C04">
            <w:pPr>
              <w:spacing w:line="240" w:lineRule="auto"/>
              <w:jc w:val="center"/>
            </w:pPr>
            <w:sdt>
              <w:sdtPr>
                <w:id w:val="-1332594805"/>
                <w14:checkbox>
                  <w14:checked w14:val="0"/>
                  <w14:checkedState w14:val="2612" w14:font="MS Gothic"/>
                  <w14:uncheckedState w14:val="2610" w14:font="MS Gothic"/>
                </w14:checkbox>
              </w:sdtPr>
              <w:sdtEndPr/>
              <w:sdtContent>
                <w:r w:rsidR="0012402D">
                  <w:rPr>
                    <w:rFonts w:ascii="MS Gothic" w:eastAsia="MS Gothic" w:hAnsi="MS Gothic" w:hint="eastAsia"/>
                  </w:rPr>
                  <w:t>☐</w:t>
                </w:r>
              </w:sdtContent>
            </w:sdt>
            <w:r w:rsidR="00AF1E5F" w:rsidRPr="00D11A94">
              <w:t xml:space="preserve"> </w:t>
            </w:r>
          </w:p>
        </w:tc>
      </w:tr>
      <w:tr w:rsidR="00AF1E5F" w:rsidRPr="0060778E" w14:paraId="0D6327EE" w14:textId="77777777" w:rsidTr="00A515D5">
        <w:trPr>
          <w:trHeight w:val="17"/>
        </w:trPr>
        <w:tc>
          <w:tcPr>
            <w:tcW w:w="550" w:type="pct"/>
            <w:shd w:val="clear" w:color="auto" w:fill="auto"/>
          </w:tcPr>
          <w:p w14:paraId="5E5D3D2B" w14:textId="07A65AA6" w:rsidR="00AF1E5F" w:rsidRPr="0060778E" w:rsidRDefault="00AF1E5F" w:rsidP="00A61852">
            <w:pPr>
              <w:pStyle w:val="Text85pt"/>
              <w:spacing w:after="120"/>
              <w:jc w:val="center"/>
              <w:rPr>
                <w:i/>
              </w:rPr>
            </w:pPr>
            <w:r w:rsidRPr="0060778E">
              <w:rPr>
                <w:i/>
              </w:rPr>
              <w:t>herausragend</w:t>
            </w:r>
          </w:p>
        </w:tc>
        <w:tc>
          <w:tcPr>
            <w:tcW w:w="825" w:type="pct"/>
            <w:shd w:val="clear" w:color="auto" w:fill="auto"/>
          </w:tcPr>
          <w:p w14:paraId="3DE28BA7" w14:textId="2C6B3007" w:rsidR="00AF1E5F" w:rsidRPr="0060778E" w:rsidRDefault="00AF1E5F" w:rsidP="0060778E">
            <w:pPr>
              <w:pStyle w:val="Text85pt"/>
              <w:jc w:val="center"/>
              <w:rPr>
                <w:i/>
              </w:rPr>
            </w:pPr>
            <w:r w:rsidRPr="0060778E">
              <w:rPr>
                <w:i/>
              </w:rPr>
              <w:t>überdurchschnittlich</w:t>
            </w:r>
          </w:p>
        </w:tc>
        <w:tc>
          <w:tcPr>
            <w:tcW w:w="2250" w:type="pct"/>
            <w:shd w:val="clear" w:color="auto" w:fill="auto"/>
          </w:tcPr>
          <w:p w14:paraId="16C097BE" w14:textId="40B2AD53" w:rsidR="00AF1E5F" w:rsidRPr="0060778E" w:rsidRDefault="00FB3988" w:rsidP="0060778E">
            <w:pPr>
              <w:pStyle w:val="Text85pt"/>
              <w:jc w:val="center"/>
              <w:rPr>
                <w:i/>
              </w:rPr>
            </w:pPr>
            <w:r w:rsidRPr="0060778E">
              <w:rPr>
                <w:i/>
              </w:rPr>
              <w:t>p</w:t>
            </w:r>
            <w:r w:rsidR="00AF1E5F" w:rsidRPr="0060778E">
              <w:rPr>
                <w:i/>
              </w:rPr>
              <w:t>asst optimal</w:t>
            </w:r>
          </w:p>
        </w:tc>
        <w:tc>
          <w:tcPr>
            <w:tcW w:w="825" w:type="pct"/>
            <w:shd w:val="clear" w:color="auto" w:fill="auto"/>
          </w:tcPr>
          <w:p w14:paraId="4C56FF46" w14:textId="1D7C2F3E" w:rsidR="00AF1E5F" w:rsidRPr="0060778E" w:rsidRDefault="00FB3988" w:rsidP="0060778E">
            <w:pPr>
              <w:pStyle w:val="Text85pt"/>
              <w:jc w:val="center"/>
              <w:rPr>
                <w:i/>
              </w:rPr>
            </w:pPr>
            <w:r w:rsidRPr="0060778E">
              <w:rPr>
                <w:i/>
              </w:rPr>
              <w:t>v</w:t>
            </w:r>
            <w:r w:rsidR="00AF1E5F" w:rsidRPr="0060778E">
              <w:rPr>
                <w:i/>
              </w:rPr>
              <w:t>erbesserungswürdig</w:t>
            </w:r>
          </w:p>
        </w:tc>
        <w:tc>
          <w:tcPr>
            <w:tcW w:w="550" w:type="pct"/>
            <w:shd w:val="clear" w:color="auto" w:fill="auto"/>
          </w:tcPr>
          <w:p w14:paraId="55ADF37F" w14:textId="5FD9E434" w:rsidR="00AF1E5F" w:rsidRPr="0060778E" w:rsidRDefault="00AF1E5F" w:rsidP="0060778E">
            <w:pPr>
              <w:pStyle w:val="Text85pt"/>
              <w:jc w:val="center"/>
              <w:rPr>
                <w:i/>
              </w:rPr>
            </w:pPr>
            <w:r w:rsidRPr="0060778E">
              <w:rPr>
                <w:i/>
              </w:rPr>
              <w:t>ungenügend</w:t>
            </w:r>
          </w:p>
        </w:tc>
      </w:tr>
      <w:tr w:rsidR="00D56441" w:rsidRPr="0060778E" w14:paraId="7B8D5388" w14:textId="77777777" w:rsidTr="00A515D5">
        <w:trPr>
          <w:trHeight w:val="510"/>
        </w:trPr>
        <w:tc>
          <w:tcPr>
            <w:tcW w:w="550" w:type="pct"/>
            <w:shd w:val="clear" w:color="auto" w:fill="auto"/>
          </w:tcPr>
          <w:p w14:paraId="6C22A4E1" w14:textId="03CB7C6A" w:rsidR="00D56441" w:rsidRPr="0060778E" w:rsidRDefault="00D56441" w:rsidP="00A61852">
            <w:pPr>
              <w:pStyle w:val="Text85pt"/>
              <w:spacing w:after="120"/>
              <w:jc w:val="center"/>
            </w:pPr>
            <w:r w:rsidRPr="0060778E">
              <w:t>Anforderungen weit übertroffen</w:t>
            </w:r>
          </w:p>
        </w:tc>
        <w:tc>
          <w:tcPr>
            <w:tcW w:w="825" w:type="pct"/>
            <w:shd w:val="clear" w:color="auto" w:fill="auto"/>
          </w:tcPr>
          <w:p w14:paraId="081C4B45" w14:textId="03EDE698" w:rsidR="00D56441" w:rsidRPr="0060778E" w:rsidRDefault="00D56441" w:rsidP="0060778E">
            <w:pPr>
              <w:pStyle w:val="Text85pt"/>
              <w:jc w:val="center"/>
            </w:pPr>
            <w:r w:rsidRPr="0060778E">
              <w:t>Anforderungen übertroffen</w:t>
            </w:r>
          </w:p>
        </w:tc>
        <w:tc>
          <w:tcPr>
            <w:tcW w:w="2250" w:type="pct"/>
            <w:shd w:val="clear" w:color="auto" w:fill="auto"/>
          </w:tcPr>
          <w:p w14:paraId="40804F89" w14:textId="7EFDDB5C" w:rsidR="00D56441" w:rsidRPr="0060778E" w:rsidRDefault="00D56441" w:rsidP="0060778E">
            <w:pPr>
              <w:pStyle w:val="Text85pt"/>
              <w:jc w:val="center"/>
            </w:pPr>
            <w:r w:rsidRPr="0060778E">
              <w:t>Ideale Übereinstimmung von Anforderungen, Leistung und Verhalten</w:t>
            </w:r>
          </w:p>
        </w:tc>
        <w:tc>
          <w:tcPr>
            <w:tcW w:w="825" w:type="pct"/>
            <w:shd w:val="clear" w:color="auto" w:fill="auto"/>
          </w:tcPr>
          <w:p w14:paraId="157820D3" w14:textId="4D6F2C09" w:rsidR="00D56441" w:rsidRPr="0060778E" w:rsidRDefault="00D56441" w:rsidP="0060778E">
            <w:pPr>
              <w:pStyle w:val="Text85pt"/>
              <w:jc w:val="center"/>
            </w:pPr>
            <w:r w:rsidRPr="0060778E">
              <w:t>Anforderungen teilweise erfüllt</w:t>
            </w:r>
          </w:p>
        </w:tc>
        <w:tc>
          <w:tcPr>
            <w:tcW w:w="550" w:type="pct"/>
            <w:shd w:val="clear" w:color="auto" w:fill="auto"/>
          </w:tcPr>
          <w:p w14:paraId="3C900144" w14:textId="19BE61E4" w:rsidR="00D56441" w:rsidRPr="0060778E" w:rsidRDefault="00D56441" w:rsidP="0060778E">
            <w:pPr>
              <w:pStyle w:val="Text85pt"/>
              <w:jc w:val="center"/>
            </w:pPr>
            <w:r w:rsidRPr="0060778E">
              <w:t>Anforderungen nicht erfüllt</w:t>
            </w:r>
          </w:p>
        </w:tc>
      </w:tr>
      <w:tr w:rsidR="00761A6F" w:rsidRPr="0060778E" w14:paraId="64D82DF6" w14:textId="77777777" w:rsidTr="001778B2">
        <w:trPr>
          <w:trHeight w:val="437"/>
        </w:trPr>
        <w:tc>
          <w:tcPr>
            <w:tcW w:w="3625" w:type="pct"/>
            <w:gridSpan w:val="3"/>
            <w:shd w:val="clear" w:color="auto" w:fill="auto"/>
          </w:tcPr>
          <w:p w14:paraId="3AAF1CDF" w14:textId="7BD879B0" w:rsidR="00761A6F" w:rsidRPr="0060778E" w:rsidRDefault="00761A6F" w:rsidP="00761A6F">
            <w:pPr>
              <w:pStyle w:val="Text85pt"/>
            </w:pPr>
            <w:r w:rsidRPr="0060778E">
              <w:rPr>
                <w:shd w:val="clear" w:color="auto" w:fill="E7F5FB"/>
              </w:rPr>
              <w:t>Potenzial abkläre</w:t>
            </w:r>
            <w:r>
              <w:rPr>
                <w:shd w:val="clear" w:color="auto" w:fill="E7F5FB"/>
              </w:rPr>
              <w:t>n</w:t>
            </w:r>
          </w:p>
        </w:tc>
        <w:tc>
          <w:tcPr>
            <w:tcW w:w="1375" w:type="pct"/>
            <w:gridSpan w:val="2"/>
            <w:shd w:val="clear" w:color="auto" w:fill="auto"/>
          </w:tcPr>
          <w:p w14:paraId="152C702D" w14:textId="269E1EFC" w:rsidR="00761A6F" w:rsidRPr="0060778E" w:rsidRDefault="00761A6F" w:rsidP="00761A6F">
            <w:pPr>
              <w:pStyle w:val="Text85pt"/>
              <w:jc w:val="right"/>
            </w:pPr>
            <w:r w:rsidRPr="0060778E">
              <w:rPr>
                <w:shd w:val="clear" w:color="auto" w:fill="F9CAC2"/>
              </w:rPr>
              <w:t>Entwicklungsbedarf</w:t>
            </w:r>
          </w:p>
        </w:tc>
      </w:tr>
      <w:tr w:rsidR="001778B2" w:rsidRPr="0060778E" w14:paraId="7A338F3C" w14:textId="77777777" w:rsidTr="000C12A4">
        <w:trPr>
          <w:trHeight w:val="510"/>
        </w:trPr>
        <w:tc>
          <w:tcPr>
            <w:tcW w:w="1" w:type="pct"/>
            <w:gridSpan w:val="5"/>
            <w:shd w:val="clear" w:color="auto" w:fill="auto"/>
          </w:tcPr>
          <w:p w14:paraId="66698C2D" w14:textId="5C82B3B6" w:rsidR="001778B2" w:rsidRPr="001778B2" w:rsidRDefault="0038211A" w:rsidP="00E20104">
            <w:sdt>
              <w:sdtPr>
                <w:rPr>
                  <w:sz w:val="18"/>
                </w:rPr>
                <w:id w:val="-1414545341"/>
                <w14:checkbox>
                  <w14:checked w14:val="0"/>
                  <w14:checkedState w14:val="2612" w14:font="MS Gothic"/>
                  <w14:uncheckedState w14:val="2610" w14:font="MS Gothic"/>
                </w14:checkbox>
              </w:sdtPr>
              <w:sdtEndPr/>
              <w:sdtContent>
                <w:r w:rsidR="001778B2" w:rsidRPr="0026750C">
                  <w:rPr>
                    <w:rFonts w:ascii="MS Gothic" w:eastAsia="MS Gothic" w:hAnsi="MS Gothic" w:hint="eastAsia"/>
                    <w:sz w:val="18"/>
                  </w:rPr>
                  <w:t>☐</w:t>
                </w:r>
              </w:sdtContent>
            </w:sdt>
            <w:r w:rsidR="001778B2" w:rsidRPr="0026750C">
              <w:rPr>
                <w:sz w:val="18"/>
              </w:rPr>
              <w:t xml:space="preserve"> N-Beurteilung (</w:t>
            </w:r>
            <w:r w:rsidR="00E20104" w:rsidRPr="0026750C">
              <w:rPr>
                <w:sz w:val="18"/>
              </w:rPr>
              <w:t>Einbezug des HR zwingend</w:t>
            </w:r>
            <w:r w:rsidR="00E20104" w:rsidRPr="0026750C">
              <w:rPr>
                <w:rStyle w:val="Funotenzeichen"/>
                <w:sz w:val="18"/>
              </w:rPr>
              <w:footnoteReference w:id="2"/>
            </w:r>
            <w:r w:rsidR="001778B2" w:rsidRPr="0026750C">
              <w:rPr>
                <w:sz w:val="18"/>
              </w:rPr>
              <w:t>)</w:t>
            </w:r>
          </w:p>
        </w:tc>
      </w:tr>
    </w:tbl>
    <w:tbl>
      <w:tblPr>
        <w:tblStyle w:val="Textfeldblau"/>
        <w:tblW w:w="5000" w:type="pct"/>
        <w:tblLook w:val="04A0" w:firstRow="1" w:lastRow="0" w:firstColumn="1" w:lastColumn="0" w:noHBand="0" w:noVBand="1"/>
      </w:tblPr>
      <w:tblGrid>
        <w:gridCol w:w="9978"/>
      </w:tblGrid>
      <w:tr w:rsidR="00A61852" w:rsidRPr="00B84804" w14:paraId="1F7EDD22" w14:textId="77777777" w:rsidTr="001778B2">
        <w:trPr>
          <w:trHeight w:val="113"/>
        </w:trPr>
        <w:tc>
          <w:tcPr>
            <w:tcW w:w="5000" w:type="pct"/>
            <w:shd w:val="clear" w:color="auto" w:fill="auto"/>
          </w:tcPr>
          <w:p w14:paraId="0CA48B40" w14:textId="693518C9" w:rsidR="00A61852" w:rsidRDefault="00A61852" w:rsidP="001778B2">
            <w:pPr>
              <w:spacing w:line="240" w:lineRule="auto"/>
              <w:ind w:left="-107"/>
              <w:jc w:val="both"/>
            </w:pPr>
            <w:r>
              <w:t>Begründung der Schlussbeurteilung der Führungsperson</w:t>
            </w:r>
          </w:p>
        </w:tc>
      </w:tr>
      <w:tr w:rsidR="00B36DF1" w:rsidRPr="00B84804" w14:paraId="2F197A48" w14:textId="77777777" w:rsidTr="007906B9">
        <w:trPr>
          <w:trHeight w:val="1134"/>
        </w:trPr>
        <w:sdt>
          <w:sdtPr>
            <w:id w:val="497612322"/>
            <w:placeholder>
              <w:docPart w:val="E72A609013C64593ACCA648A92B101C8"/>
            </w:placeholder>
            <w:showingPlcHdr/>
            <w:text w:multiLine="1"/>
          </w:sdtPr>
          <w:sdtEndPr/>
          <w:sdtContent>
            <w:tc>
              <w:tcPr>
                <w:tcW w:w="5000" w:type="pct"/>
                <w:hideMark/>
              </w:tcPr>
              <w:p w14:paraId="729A9380" w14:textId="73A4EFF3" w:rsidR="00B36DF1" w:rsidRPr="00177DB6" w:rsidRDefault="007906B9" w:rsidP="00B27C04">
                <w:pPr>
                  <w:spacing w:line="240" w:lineRule="auto"/>
                </w:pPr>
                <w:r>
                  <w:rPr>
                    <w:rStyle w:val="Platzhaltertext"/>
                  </w:rPr>
                  <w:t>Text eingeben</w:t>
                </w:r>
              </w:p>
            </w:tc>
          </w:sdtContent>
        </w:sdt>
      </w:tr>
      <w:tr w:rsidR="007906B9" w:rsidRPr="00B84804" w14:paraId="3B59A2E1" w14:textId="77777777" w:rsidTr="007906B9">
        <w:trPr>
          <w:trHeight w:val="113"/>
        </w:trPr>
        <w:tc>
          <w:tcPr>
            <w:tcW w:w="5000" w:type="pct"/>
            <w:shd w:val="clear" w:color="auto" w:fill="auto"/>
          </w:tcPr>
          <w:p w14:paraId="1820C20C" w14:textId="77777777" w:rsidR="00A61852" w:rsidRDefault="00A61852" w:rsidP="00B27C04">
            <w:pPr>
              <w:spacing w:line="240" w:lineRule="auto"/>
              <w:ind w:left="-107"/>
            </w:pPr>
          </w:p>
          <w:p w14:paraId="6BC68E9A" w14:textId="14659563" w:rsidR="007906B9" w:rsidRDefault="007906B9" w:rsidP="00B27C04">
            <w:pPr>
              <w:spacing w:line="240" w:lineRule="auto"/>
              <w:ind w:left="-107"/>
            </w:pPr>
            <w:r>
              <w:t xml:space="preserve">Selbsteinschätzung Schlussbeurteilung </w:t>
            </w:r>
            <w:r w:rsidRPr="007906B9">
              <w:t>Mitarbeiter/-in</w:t>
            </w:r>
          </w:p>
        </w:tc>
      </w:tr>
      <w:tr w:rsidR="00672974" w:rsidRPr="00B84804" w14:paraId="41147717" w14:textId="77777777" w:rsidTr="00A61852">
        <w:trPr>
          <w:trHeight w:val="1134"/>
        </w:trPr>
        <w:sdt>
          <w:sdtPr>
            <w:id w:val="-1203715276"/>
            <w:placeholder>
              <w:docPart w:val="E0021D5DFD264265B28B7C664054E8C8"/>
            </w:placeholder>
            <w:showingPlcHdr/>
            <w:text w:multiLine="1"/>
          </w:sdtPr>
          <w:sdtEndPr/>
          <w:sdtContent>
            <w:tc>
              <w:tcPr>
                <w:tcW w:w="5000" w:type="pct"/>
              </w:tcPr>
              <w:p w14:paraId="7F74DB78" w14:textId="7C68B8AB" w:rsidR="00672974" w:rsidRDefault="007906B9" w:rsidP="00B27C04">
                <w:pPr>
                  <w:spacing w:line="240" w:lineRule="auto"/>
                </w:pPr>
                <w:r>
                  <w:rPr>
                    <w:rStyle w:val="Platzhaltertext"/>
                  </w:rPr>
                  <w:t>Text eingeben</w:t>
                </w:r>
              </w:p>
            </w:tc>
          </w:sdtContent>
        </w:sdt>
      </w:tr>
    </w:tbl>
    <w:p w14:paraId="630D4611" w14:textId="77777777" w:rsidR="00A61852" w:rsidRDefault="00A61852" w:rsidP="00A61852"/>
    <w:p w14:paraId="098C5975" w14:textId="77777777" w:rsidR="00A61852" w:rsidRDefault="00A61852">
      <w:pPr>
        <w:spacing w:after="200" w:line="24" w:lineRule="auto"/>
        <w:rPr>
          <w:rFonts w:asciiTheme="majorHAnsi" w:eastAsiaTheme="majorEastAsia" w:hAnsiTheme="majorHAnsi" w:cstheme="majorBidi"/>
          <w:b/>
          <w:bCs w:val="0"/>
          <w:szCs w:val="21"/>
        </w:rPr>
      </w:pPr>
      <w:r>
        <w:br w:type="page"/>
      </w:r>
    </w:p>
    <w:p w14:paraId="492987CB" w14:textId="0F45F31D" w:rsidR="00C628A2" w:rsidRDefault="00C628A2" w:rsidP="00B27C04">
      <w:pPr>
        <w:pStyle w:val="H1"/>
      </w:pPr>
      <w:r>
        <w:lastRenderedPageBreak/>
        <w:t>Per</w:t>
      </w:r>
      <w:r w:rsidRPr="00B27C04">
        <w:t>sonalentwic</w:t>
      </w:r>
      <w:r>
        <w:t>klung</w:t>
      </w:r>
    </w:p>
    <w:p w14:paraId="594B59CD" w14:textId="7DBA34B2" w:rsidR="00C628A2" w:rsidRPr="00940236" w:rsidRDefault="00850395" w:rsidP="00A61852">
      <w:r w:rsidRPr="00940236">
        <w:t xml:space="preserve">Zu Beginn des </w:t>
      </w:r>
      <w:r w:rsidR="00C628A2" w:rsidRPr="00940236">
        <w:t>Beurteilungs</w:t>
      </w:r>
      <w:r w:rsidRPr="00940236">
        <w:t>zeitraums werden</w:t>
      </w:r>
      <w:r w:rsidR="00C628A2" w:rsidRPr="00940236">
        <w:t xml:space="preserve"> </w:t>
      </w:r>
      <w:r w:rsidR="00477208" w:rsidRPr="00940236">
        <w:t xml:space="preserve">berufliche </w:t>
      </w:r>
      <w:r w:rsidR="00C628A2" w:rsidRPr="00940236">
        <w:t>Entwicklungsperspektiven</w:t>
      </w:r>
      <w:r w:rsidR="00CA6690" w:rsidRPr="00940236">
        <w:t xml:space="preserve"> und –wünsche</w:t>
      </w:r>
      <w:r w:rsidR="00C628A2" w:rsidRPr="00940236">
        <w:t xml:space="preserve"> </w:t>
      </w:r>
      <w:r w:rsidRPr="00940236">
        <w:t>besprochen</w:t>
      </w:r>
      <w:r w:rsidR="00272899" w:rsidRPr="00940236">
        <w:t>, um für jüngere wie auch für ältere Mitarbeitende lebenslanges Lernen zu Fördern und unterschiedliche Phasen im Berufsleben bewusst zu gestalten.</w:t>
      </w:r>
      <w:r w:rsidRPr="00940236">
        <w:t xml:space="preserve"> </w:t>
      </w:r>
      <w:r w:rsidR="00B317EB" w:rsidRPr="00940236">
        <w:t xml:space="preserve">Je nach </w:t>
      </w:r>
      <w:r w:rsidRPr="00940236">
        <w:t>Bedarf der Organisationseinheit werden daraus konkrete</w:t>
      </w:r>
      <w:r w:rsidR="00C628A2" w:rsidRPr="00940236">
        <w:t xml:space="preserve"> Entwicklungsmassnahmen </w:t>
      </w:r>
      <w:r w:rsidRPr="00940236">
        <w:t>abgeleitet</w:t>
      </w:r>
      <w:r w:rsidR="00477208" w:rsidRPr="00940236">
        <w:t>.</w:t>
      </w:r>
      <w:r w:rsidR="00C628A2" w:rsidRPr="00940236">
        <w:t xml:space="preserve"> </w:t>
      </w:r>
      <w:r w:rsidR="00477208" w:rsidRPr="00940236">
        <w:t>A</w:t>
      </w:r>
      <w:r w:rsidRPr="00940236">
        <w:t>m Ende des</w:t>
      </w:r>
      <w:r w:rsidR="00C628A2" w:rsidRPr="00940236">
        <w:t xml:space="preserve"> Beurteilungs</w:t>
      </w:r>
      <w:r w:rsidRPr="00940236">
        <w:t>zeitraums</w:t>
      </w:r>
      <w:r w:rsidR="00C628A2" w:rsidRPr="00940236">
        <w:t xml:space="preserve"> wird der</w:t>
      </w:r>
      <w:r w:rsidRPr="00940236">
        <w:t xml:space="preserve">en Wirkung </w:t>
      </w:r>
      <w:r w:rsidR="00B317EB" w:rsidRPr="00940236">
        <w:t xml:space="preserve">und Nutzen </w:t>
      </w:r>
      <w:r w:rsidR="00C628A2" w:rsidRPr="00940236">
        <w:t>überprüft.</w:t>
      </w:r>
      <w:r w:rsidR="00477208" w:rsidRPr="00940236">
        <w:t xml:space="preserve"> </w:t>
      </w:r>
    </w:p>
    <w:p w14:paraId="67FAD822" w14:textId="77777777" w:rsidR="00A61852" w:rsidRDefault="00A61852" w:rsidP="00A61852"/>
    <w:p w14:paraId="228F2DE5" w14:textId="449374F6" w:rsidR="00850395" w:rsidRPr="00A61852" w:rsidRDefault="00850395" w:rsidP="00A61852">
      <w:r w:rsidRPr="00A61852">
        <w:t xml:space="preserve">Mehr zu vielfältigen Entwicklungsmassnahmen unter </w:t>
      </w:r>
      <w:hyperlink r:id="rId17" w:history="1">
        <w:r w:rsidRPr="00A61852">
          <w:rPr>
            <w:rStyle w:val="Hyperlink"/>
          </w:rPr>
          <w:t>www.be.ch/personal</w:t>
        </w:r>
      </w:hyperlink>
      <w:r w:rsidRPr="00A61852">
        <w:t xml:space="preserve">. </w:t>
      </w:r>
    </w:p>
    <w:p w14:paraId="00EC2178" w14:textId="56FE0BA5" w:rsidR="00850395" w:rsidRPr="00A61852" w:rsidRDefault="00850395" w:rsidP="00630113"/>
    <w:tbl>
      <w:tblPr>
        <w:tblStyle w:val="Textfeldblau"/>
        <w:tblW w:w="5000" w:type="pct"/>
        <w:tblLook w:val="04A0" w:firstRow="1" w:lastRow="0" w:firstColumn="1" w:lastColumn="0" w:noHBand="0" w:noVBand="1"/>
      </w:tblPr>
      <w:tblGrid>
        <w:gridCol w:w="9978"/>
      </w:tblGrid>
      <w:tr w:rsidR="00A61852" w:rsidRPr="00B84804" w14:paraId="07AC8A9F" w14:textId="77777777" w:rsidTr="00F553F4">
        <w:trPr>
          <w:trHeight w:val="113"/>
        </w:trPr>
        <w:tc>
          <w:tcPr>
            <w:tcW w:w="5000" w:type="pct"/>
            <w:shd w:val="clear" w:color="auto" w:fill="auto"/>
          </w:tcPr>
          <w:p w14:paraId="58C48EF1" w14:textId="00BBFDAD" w:rsidR="00A61852" w:rsidRDefault="00A61852" w:rsidP="00F553F4">
            <w:pPr>
              <w:spacing w:line="240" w:lineRule="auto"/>
              <w:ind w:left="-107"/>
            </w:pPr>
            <w:r w:rsidRPr="00763E71">
              <w:t>Entwicklungsperspektive Mitarbeiter/-in und konkrete Massnahmen</w:t>
            </w:r>
            <w:r>
              <w:t xml:space="preserve"> </w:t>
            </w:r>
            <w:r>
              <w:br/>
            </w:r>
            <w:r w:rsidRPr="00A61852">
              <w:t>(inkl. Laufbahn- und ggf. Pensionierungsabsichten)</w:t>
            </w:r>
          </w:p>
        </w:tc>
      </w:tr>
      <w:tr w:rsidR="00850395" w:rsidRPr="00B84804" w14:paraId="74E78778" w14:textId="77777777" w:rsidTr="00850395">
        <w:trPr>
          <w:trHeight w:val="1134"/>
        </w:trPr>
        <w:tc>
          <w:tcPr>
            <w:tcW w:w="5000" w:type="pct"/>
            <w:shd w:val="clear" w:color="auto" w:fill="A3C3AF"/>
            <w:hideMark/>
          </w:tcPr>
          <w:p w14:paraId="16347134" w14:textId="77777777" w:rsidR="00850395" w:rsidRPr="00177DB6" w:rsidRDefault="0038211A" w:rsidP="00B27C04">
            <w:pPr>
              <w:spacing w:line="240" w:lineRule="auto"/>
            </w:pPr>
            <w:sdt>
              <w:sdtPr>
                <w:id w:val="-823357704"/>
                <w:placeholder>
                  <w:docPart w:val="0FB523DE53A0495881B3A427CCD83942"/>
                </w:placeholder>
                <w:showingPlcHdr/>
                <w:text w:multiLine="1"/>
              </w:sdtPr>
              <w:sdtEndPr/>
              <w:sdtContent>
                <w:r w:rsidR="00850395">
                  <w:rPr>
                    <w:rStyle w:val="Platzhaltertext"/>
                  </w:rPr>
                  <w:t>Text eingeben</w:t>
                </w:r>
              </w:sdtContent>
            </w:sdt>
          </w:p>
        </w:tc>
      </w:tr>
      <w:tr w:rsidR="00827998" w:rsidRPr="00B84804" w14:paraId="655053F0" w14:textId="77777777" w:rsidTr="00F553F4">
        <w:trPr>
          <w:trHeight w:val="113"/>
        </w:trPr>
        <w:tc>
          <w:tcPr>
            <w:tcW w:w="5000" w:type="pct"/>
            <w:shd w:val="clear" w:color="auto" w:fill="auto"/>
          </w:tcPr>
          <w:p w14:paraId="69383384" w14:textId="77777777" w:rsidR="00827998" w:rsidRDefault="00827998" w:rsidP="00F553F4">
            <w:pPr>
              <w:spacing w:line="240" w:lineRule="auto"/>
              <w:ind w:left="-107"/>
            </w:pPr>
          </w:p>
          <w:p w14:paraId="082A9986" w14:textId="65939140" w:rsidR="00827998" w:rsidRDefault="00827998" w:rsidP="00F553F4">
            <w:pPr>
              <w:spacing w:line="240" w:lineRule="auto"/>
              <w:ind w:left="-107"/>
            </w:pPr>
            <w:r>
              <w:t xml:space="preserve">Rückblick Mitarbeiter/-in zum Nutzen der Entwicklungsmassnahmen </w:t>
            </w:r>
          </w:p>
        </w:tc>
      </w:tr>
      <w:bookmarkStart w:id="2" w:name="_Hlk89777364"/>
      <w:tr w:rsidR="00827998" w:rsidRPr="00B84804" w14:paraId="03B758BC" w14:textId="77777777" w:rsidTr="00F553F4">
        <w:trPr>
          <w:trHeight w:val="1134"/>
        </w:trPr>
        <w:tc>
          <w:tcPr>
            <w:tcW w:w="5000" w:type="pct"/>
            <w:hideMark/>
          </w:tcPr>
          <w:p w14:paraId="55B1091C" w14:textId="77777777" w:rsidR="00827998" w:rsidRPr="00177DB6" w:rsidRDefault="0038211A" w:rsidP="00F553F4">
            <w:pPr>
              <w:spacing w:line="240" w:lineRule="auto"/>
            </w:pPr>
            <w:sdt>
              <w:sdtPr>
                <w:id w:val="-1295064526"/>
                <w:placeholder>
                  <w:docPart w:val="38686157913F449B96DCAFF3780B87DE"/>
                </w:placeholder>
                <w:showingPlcHdr/>
                <w:text w:multiLine="1"/>
              </w:sdtPr>
              <w:sdtEndPr/>
              <w:sdtContent>
                <w:r w:rsidR="00827998">
                  <w:rPr>
                    <w:rStyle w:val="Platzhaltertext"/>
                  </w:rPr>
                  <w:t>Text eingeben</w:t>
                </w:r>
              </w:sdtContent>
            </w:sdt>
          </w:p>
        </w:tc>
      </w:tr>
      <w:tr w:rsidR="00827998" w14:paraId="5D396D8B" w14:textId="77777777" w:rsidTr="00F553F4">
        <w:trPr>
          <w:trHeight w:val="113"/>
        </w:trPr>
        <w:tc>
          <w:tcPr>
            <w:tcW w:w="5000" w:type="pct"/>
            <w:shd w:val="clear" w:color="auto" w:fill="auto"/>
          </w:tcPr>
          <w:p w14:paraId="2BD3C471" w14:textId="77777777" w:rsidR="00827998" w:rsidRDefault="00827998" w:rsidP="00F553F4">
            <w:pPr>
              <w:spacing w:line="240" w:lineRule="auto"/>
            </w:pPr>
          </w:p>
          <w:p w14:paraId="7623F9F7" w14:textId="77777777" w:rsidR="00827998" w:rsidRDefault="00827998" w:rsidP="00F553F4">
            <w:pPr>
              <w:spacing w:line="240" w:lineRule="auto"/>
              <w:ind w:left="-107"/>
            </w:pPr>
            <w:r>
              <w:t xml:space="preserve">Rückblick betriebliche Sicht zum Nutzen der Entwicklungsmassnahmen </w:t>
            </w:r>
          </w:p>
        </w:tc>
      </w:tr>
      <w:tr w:rsidR="00827998" w:rsidRPr="00177DB6" w14:paraId="61C1F404" w14:textId="77777777" w:rsidTr="00F553F4">
        <w:trPr>
          <w:trHeight w:val="1134"/>
        </w:trPr>
        <w:sdt>
          <w:sdtPr>
            <w:id w:val="1348059549"/>
            <w:placeholder>
              <w:docPart w:val="5B4DB6B44C264D5A893AF7255A18D2BD"/>
            </w:placeholder>
            <w:showingPlcHdr/>
            <w:text w:multiLine="1"/>
          </w:sdtPr>
          <w:sdtEndPr/>
          <w:sdtContent>
            <w:tc>
              <w:tcPr>
                <w:tcW w:w="5000" w:type="pct"/>
              </w:tcPr>
              <w:p w14:paraId="7F2C4E3A" w14:textId="77777777" w:rsidR="00827998" w:rsidRPr="00177DB6" w:rsidRDefault="00827998" w:rsidP="00F553F4">
                <w:pPr>
                  <w:spacing w:line="240" w:lineRule="auto"/>
                </w:pPr>
                <w:r>
                  <w:rPr>
                    <w:rStyle w:val="Platzhaltertext"/>
                  </w:rPr>
                  <w:t>Text eingeben</w:t>
                </w:r>
              </w:p>
            </w:tc>
          </w:sdtContent>
        </w:sdt>
      </w:tr>
      <w:bookmarkEnd w:id="2"/>
    </w:tbl>
    <w:p w14:paraId="54483CB9" w14:textId="04B76F8B" w:rsidR="00253958" w:rsidRDefault="00253958"/>
    <w:p w14:paraId="18800870" w14:textId="77777777" w:rsidR="00A61852" w:rsidRDefault="00A61852" w:rsidP="00A61852"/>
    <w:p w14:paraId="13962348" w14:textId="77777777" w:rsidR="00A61852" w:rsidRDefault="00A61852">
      <w:pPr>
        <w:spacing w:after="200" w:line="24" w:lineRule="auto"/>
        <w:rPr>
          <w:rFonts w:asciiTheme="majorHAnsi" w:eastAsiaTheme="majorEastAsia" w:hAnsiTheme="majorHAnsi" w:cstheme="majorBidi"/>
          <w:b/>
          <w:bCs w:val="0"/>
          <w:szCs w:val="21"/>
        </w:rPr>
      </w:pPr>
      <w:r>
        <w:br w:type="page"/>
      </w:r>
    </w:p>
    <w:p w14:paraId="2913DCFB" w14:textId="02D07E9E" w:rsidR="00C628A2" w:rsidRPr="00504471" w:rsidRDefault="00504471" w:rsidP="00B27C04">
      <w:pPr>
        <w:pStyle w:val="H1"/>
      </w:pPr>
      <w:r w:rsidRPr="00504471">
        <w:lastRenderedPageBreak/>
        <w:t>Abschluss MAG-Zielvereinbarung</w:t>
      </w:r>
    </w:p>
    <w:p w14:paraId="7A11560F" w14:textId="6A0EE076" w:rsidR="00C628A2" w:rsidRDefault="008748C5" w:rsidP="00827998">
      <w:r>
        <w:t>Die</w:t>
      </w:r>
      <w:r w:rsidR="00504471" w:rsidRPr="00504471">
        <w:t xml:space="preserve"> vereinbarten MAG-Ziele </w:t>
      </w:r>
      <w:r>
        <w:t xml:space="preserve">werden nach Möglichkeit </w:t>
      </w:r>
      <w:r w:rsidR="00504471" w:rsidRPr="00504471">
        <w:t>im Sinne eines Zwischenstopps in der Halbzeit des Beurteilungszeitraums gemeinsam überprüf</w:t>
      </w:r>
      <w:r>
        <w:t>t.</w:t>
      </w:r>
    </w:p>
    <w:p w14:paraId="061F653B" w14:textId="77777777" w:rsidR="00545457" w:rsidRDefault="00545457" w:rsidP="00827998"/>
    <w:p w14:paraId="055A4517" w14:textId="1C4A3B47" w:rsidR="00827998" w:rsidRDefault="00545457" w:rsidP="00827998">
      <w:r w:rsidRPr="00545457">
        <w:t>Ziele u</w:t>
      </w:r>
      <w:r w:rsidR="008748C5">
        <w:t>nd Entwicklungsmassnahmen für d</w:t>
      </w:r>
      <w:r w:rsidRPr="00545457">
        <w:t>e</w:t>
      </w:r>
      <w:r w:rsidR="008748C5">
        <w:t>n</w:t>
      </w:r>
      <w:r w:rsidRPr="00545457">
        <w:t xml:space="preserve"> anstehende</w:t>
      </w:r>
      <w:r w:rsidR="008748C5">
        <w:t>n</w:t>
      </w:r>
      <w:r w:rsidRPr="00545457">
        <w:t xml:space="preserve"> Beurteilungs</w:t>
      </w:r>
      <w:r w:rsidR="008748C5">
        <w:t>zeitraum</w:t>
      </w:r>
      <w:r w:rsidRPr="00545457">
        <w:t xml:space="preserve"> vereinbart am:</w:t>
      </w:r>
    </w:p>
    <w:tbl>
      <w:tblPr>
        <w:tblStyle w:val="BEFormular-Tabelle"/>
        <w:tblW w:w="5000" w:type="pct"/>
        <w:tblLayout w:type="fixed"/>
        <w:tblLook w:val="04A0" w:firstRow="1" w:lastRow="0" w:firstColumn="1" w:lastColumn="0" w:noHBand="0" w:noVBand="1"/>
      </w:tblPr>
      <w:tblGrid>
        <w:gridCol w:w="2341"/>
        <w:gridCol w:w="3816"/>
        <w:gridCol w:w="3816"/>
      </w:tblGrid>
      <w:tr w:rsidR="00AB3734" w:rsidRPr="00B84804" w14:paraId="3100F800" w14:textId="77777777" w:rsidTr="002A1790">
        <w:trPr>
          <w:trHeight w:val="1020"/>
        </w:trPr>
        <w:tc>
          <w:tcPr>
            <w:tcW w:w="1174" w:type="pct"/>
            <w:tcBorders>
              <w:bottom w:val="single" w:sz="4" w:space="0" w:color="FFFFFF" w:themeColor="background1"/>
              <w:right w:val="single" w:sz="4" w:space="0" w:color="FFFFFF" w:themeColor="background1"/>
            </w:tcBorders>
            <w:shd w:val="clear" w:color="auto" w:fill="A3C3AF"/>
            <w:vAlign w:val="top"/>
            <w:hideMark/>
          </w:tcPr>
          <w:p w14:paraId="79438782" w14:textId="77777777" w:rsidR="00545457" w:rsidRPr="008D7185" w:rsidRDefault="00545457" w:rsidP="00B27C04">
            <w:pPr>
              <w:pStyle w:val="FormularEingabetext"/>
              <w:spacing w:before="113" w:line="240" w:lineRule="auto"/>
              <w:ind w:left="113"/>
              <w:rPr>
                <w:sz w:val="21"/>
                <w:szCs w:val="21"/>
              </w:rPr>
            </w:pPr>
            <w:r w:rsidRPr="008D7185">
              <w:rPr>
                <w:sz w:val="21"/>
                <w:szCs w:val="21"/>
              </w:rPr>
              <w:t>Datum</w:t>
            </w:r>
          </w:p>
          <w:sdt>
            <w:sdtPr>
              <w:rPr>
                <w:sz w:val="21"/>
                <w:szCs w:val="21"/>
              </w:rPr>
              <w:id w:val="736370008"/>
              <w:placeholder>
                <w:docPart w:val="5EE70BB5B80545CE8D9778C0935F0EB1"/>
              </w:placeholder>
              <w:showingPlcHdr/>
              <w:date>
                <w:dateFormat w:val="dd.MM.yyyy"/>
                <w:lid w:val="de-CH"/>
                <w:storeMappedDataAs w:val="dateTime"/>
                <w:calendar w:val="gregorian"/>
              </w:date>
            </w:sdtPr>
            <w:sdtEndPr/>
            <w:sdtContent>
              <w:p w14:paraId="2EB26FA7" w14:textId="77777777" w:rsidR="00A9237D" w:rsidRPr="00B84804" w:rsidRDefault="00A9237D" w:rsidP="00B27C04">
                <w:pPr>
                  <w:pStyle w:val="FormularEingabetext"/>
                  <w:spacing w:before="113" w:line="240" w:lineRule="auto"/>
                  <w:ind w:left="113"/>
                </w:pPr>
                <w:r w:rsidRPr="008D7185">
                  <w:rPr>
                    <w:rStyle w:val="Platzhaltertext"/>
                    <w:sz w:val="21"/>
                    <w:szCs w:val="21"/>
                  </w:rPr>
                  <w:t>Datum wäh</w:t>
                </w:r>
                <w:r w:rsidR="006B1F33" w:rsidRPr="008D7185">
                  <w:rPr>
                    <w:rStyle w:val="Platzhaltertext"/>
                    <w:sz w:val="21"/>
                    <w:szCs w:val="21"/>
                  </w:rPr>
                  <w:t>le</w:t>
                </w:r>
                <w:r w:rsidRPr="008D7185">
                  <w:rPr>
                    <w:rStyle w:val="Platzhaltertext"/>
                    <w:sz w:val="21"/>
                    <w:szCs w:val="21"/>
                  </w:rPr>
                  <w:t>n</w:t>
                </w:r>
              </w:p>
            </w:sdtContent>
          </w:sdt>
        </w:tc>
        <w:tc>
          <w:tcPr>
            <w:tcW w:w="1913" w:type="pct"/>
            <w:tcBorders>
              <w:left w:val="single" w:sz="4" w:space="0" w:color="FFFFFF" w:themeColor="background1"/>
              <w:bottom w:val="single" w:sz="4" w:space="0" w:color="FFFFFF" w:themeColor="background1"/>
              <w:right w:val="single" w:sz="4" w:space="0" w:color="FFFFFF" w:themeColor="background1"/>
            </w:tcBorders>
            <w:shd w:val="clear" w:color="auto" w:fill="A3C3AF"/>
            <w:vAlign w:val="top"/>
            <w:hideMark/>
          </w:tcPr>
          <w:p w14:paraId="0E722307" w14:textId="77777777" w:rsidR="00545457" w:rsidRPr="00B84804" w:rsidRDefault="00305A16" w:rsidP="00B27C04">
            <w:pPr>
              <w:pStyle w:val="FormularEingabetext"/>
              <w:spacing w:before="113" w:line="240" w:lineRule="auto"/>
              <w:ind w:left="113"/>
            </w:pPr>
            <w:r>
              <w:rPr>
                <w:sz w:val="21"/>
                <w:szCs w:val="21"/>
              </w:rPr>
              <w:t>Führungsperson</w:t>
            </w:r>
          </w:p>
        </w:tc>
        <w:tc>
          <w:tcPr>
            <w:tcW w:w="1913" w:type="pct"/>
            <w:tcBorders>
              <w:bottom w:val="single" w:sz="4" w:space="0" w:color="FFFFFF" w:themeColor="background1"/>
              <w:right w:val="single" w:sz="4" w:space="0" w:color="FFFFFF" w:themeColor="background1"/>
            </w:tcBorders>
            <w:shd w:val="clear" w:color="auto" w:fill="A3C3AF"/>
            <w:vAlign w:val="top"/>
          </w:tcPr>
          <w:p w14:paraId="4BB6705A" w14:textId="77777777" w:rsidR="00545457" w:rsidRPr="00B84804" w:rsidRDefault="00305A16" w:rsidP="00B27C04">
            <w:pPr>
              <w:pStyle w:val="FormularEingabetext"/>
              <w:spacing w:before="113" w:line="240" w:lineRule="auto"/>
              <w:ind w:left="113"/>
            </w:pPr>
            <w:r>
              <w:rPr>
                <w:sz w:val="21"/>
                <w:szCs w:val="21"/>
              </w:rPr>
              <w:t>Mitarbeiter/-in</w:t>
            </w:r>
          </w:p>
        </w:tc>
      </w:tr>
    </w:tbl>
    <w:p w14:paraId="0D36E089" w14:textId="77777777" w:rsidR="00AB3734" w:rsidRDefault="00AB3734" w:rsidP="00B27C04">
      <w:pPr>
        <w:spacing w:line="240" w:lineRule="auto"/>
      </w:pPr>
    </w:p>
    <w:p w14:paraId="0D5094A8" w14:textId="77777777" w:rsidR="00CD2F36" w:rsidRDefault="00AB3734" w:rsidP="00B27C04">
      <w:pPr>
        <w:spacing w:line="240" w:lineRule="auto"/>
      </w:pPr>
      <w:r>
        <w:rPr>
          <w:noProof/>
          <w:lang w:eastAsia="de-CH"/>
        </w:rPr>
        <mc:AlternateContent>
          <mc:Choice Requires="wps">
            <w:drawing>
              <wp:inline distT="0" distB="0" distL="0" distR="0" wp14:anchorId="47951414" wp14:editId="3D3012D7">
                <wp:extent cx="6336030" cy="1619250"/>
                <wp:effectExtent l="0" t="0" r="7620" b="0"/>
                <wp:docPr id="23" name="Textfeld 23"/>
                <wp:cNvGraphicFramePr/>
                <a:graphic xmlns:a="http://schemas.openxmlformats.org/drawingml/2006/main">
                  <a:graphicData uri="http://schemas.microsoft.com/office/word/2010/wordprocessingShape">
                    <wps:wsp>
                      <wps:cNvSpPr txBox="1"/>
                      <wps:spPr>
                        <a:xfrm>
                          <a:off x="0" y="0"/>
                          <a:ext cx="6336030" cy="1619250"/>
                        </a:xfrm>
                        <a:prstGeom prst="rect">
                          <a:avLst/>
                        </a:prstGeom>
                        <a:solidFill>
                          <a:schemeClr val="tx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CDAED4" w14:textId="4FECDB16" w:rsidR="00AB3734" w:rsidRDefault="00AB3734" w:rsidP="00AB3734">
                            <w:pPr>
                              <w:pStyle w:val="Text85pt"/>
                            </w:pPr>
                            <w:r w:rsidRPr="00AB3734">
                              <w:rPr>
                                <w:b/>
                              </w:rPr>
                              <w:t>Verteiler</w:t>
                            </w:r>
                            <w:r w:rsidRPr="00AB3734">
                              <w:t xml:space="preserve"> des gesamten MAG-Bogens nach der MAG-Zielvereinbarung: Sobald die notwendigen Unterschriften angebracht wurden, macht die</w:t>
                            </w:r>
                            <w:r w:rsidR="008748C5">
                              <w:t xml:space="preserve"> Führungsperson</w:t>
                            </w:r>
                            <w:r w:rsidRPr="00AB3734">
                              <w:t xml:space="preserve"> </w:t>
                            </w:r>
                            <w:r w:rsidRPr="00AB3734">
                              <w:rPr>
                                <w:b/>
                              </w:rPr>
                              <w:t>eine Kopie des MAG-Bogens</w:t>
                            </w:r>
                            <w:r w:rsidR="008748C5">
                              <w:t xml:space="preserve"> für </w:t>
                            </w:r>
                            <w:r w:rsidR="004E3FAD">
                              <w:t>den</w:t>
                            </w:r>
                            <w:r w:rsidR="008748C5">
                              <w:t>/die</w:t>
                            </w:r>
                            <w:r w:rsidR="004E3FAD">
                              <w:t xml:space="preserve"> Mitarbeiter/</w:t>
                            </w:r>
                            <w:r w:rsidR="008748C5">
                              <w:t>-</w:t>
                            </w:r>
                            <w:r w:rsidRPr="00AB3734">
                              <w:t xml:space="preserve">in. Das </w:t>
                            </w:r>
                            <w:r w:rsidRPr="00AB3734">
                              <w:rPr>
                                <w:b/>
                              </w:rPr>
                              <w:t>Original</w:t>
                            </w:r>
                            <w:r w:rsidRPr="00AB3734">
                              <w:t xml:space="preserve"> wird beim zuständigen Personaldienst im Personaldossier abgelegt.</w:t>
                            </w:r>
                          </w:p>
                        </w:txbxContent>
                      </wps:txbx>
                      <wps:bodyPr rot="0" spcFirstLastPara="0" vertOverflow="overflow" horzOverflow="overflow" vert="horz" wrap="square" lIns="144000" tIns="144000" rIns="144000" bIns="144000" numCol="1" spcCol="0" rtlCol="0" fromWordArt="0" anchor="t" anchorCtr="0" forceAA="0" compatLnSpc="1">
                        <a:prstTxWarp prst="textNoShape">
                          <a:avLst/>
                        </a:prstTxWarp>
                        <a:spAutoFit/>
                      </wps:bodyPr>
                    </wps:wsp>
                  </a:graphicData>
                </a:graphic>
              </wp:inline>
            </w:drawing>
          </mc:Choice>
          <mc:Fallback>
            <w:pict>
              <v:shape w14:anchorId="47951414" id="Textfeld 23" o:spid="_x0000_s1027" type="#_x0000_t202" style="width:498.9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" fillcolor="#dfe3e5 [671]" stroked="f" strokeweight=".5pt">
                <v:textbox style="mso-fit-shape-to-text:t" inset="4mm,4mm,4mm,4mm">
                  <w:txbxContent>
                    <w:p w14:paraId="7ACDAED4" w14:textId="4FECDB16" w:rsidR="00AB3734" w:rsidRDefault="00AB3734" w:rsidP="00AB3734">
                      <w:pPr>
                        <w:pStyle w:val="Text85pt"/>
                      </w:pPr>
                      <w:r w:rsidRPr="00AB3734">
                        <w:rPr>
                          <w:b/>
                        </w:rPr>
                        <w:t>Verteiler</w:t>
                      </w:r>
                      <w:r w:rsidRPr="00AB3734">
                        <w:t xml:space="preserve"> des gesamten MAG-Bogens nach der MAG-Zielvereinbarung: Sobald die notwendigen Unterschriften angebracht wurden, macht die</w:t>
                      </w:r>
                      <w:r w:rsidR="008748C5">
                        <w:t xml:space="preserve"> Führungsperson</w:t>
                      </w:r>
                      <w:r w:rsidRPr="00AB3734">
                        <w:t xml:space="preserve"> </w:t>
                      </w:r>
                      <w:r w:rsidRPr="00AB3734">
                        <w:rPr>
                          <w:b/>
                        </w:rPr>
                        <w:t>eine Kopie des MAG-Bogens</w:t>
                      </w:r>
                      <w:r w:rsidR="008748C5">
                        <w:t xml:space="preserve"> für </w:t>
                      </w:r>
                      <w:r w:rsidR="004E3FAD">
                        <w:t>den</w:t>
                      </w:r>
                      <w:r w:rsidR="008748C5">
                        <w:t>/die</w:t>
                      </w:r>
                      <w:r w:rsidR="004E3FAD">
                        <w:t xml:space="preserve"> Mitarbeiter/</w:t>
                      </w:r>
                      <w:r w:rsidR="008748C5">
                        <w:t>-</w:t>
                      </w:r>
                      <w:r w:rsidRPr="00AB3734">
                        <w:t xml:space="preserve">in. Das </w:t>
                      </w:r>
                      <w:r w:rsidRPr="00AB3734">
                        <w:rPr>
                          <w:b/>
                        </w:rPr>
                        <w:t>Original</w:t>
                      </w:r>
                      <w:r w:rsidRPr="00AB3734">
                        <w:t xml:space="preserve"> wird beim zuständigen Personaldienst im Personaldossier abgelegt.</w:t>
                      </w:r>
                    </w:p>
                  </w:txbxContent>
                </v:textbox>
                <w10:anchorlock/>
              </v:shape>
            </w:pict>
          </mc:Fallback>
        </mc:AlternateContent>
      </w:r>
    </w:p>
    <w:p w14:paraId="67639CF0" w14:textId="77777777" w:rsidR="00C628A2" w:rsidRDefault="00504471" w:rsidP="00B27C04">
      <w:pPr>
        <w:pStyle w:val="H1"/>
      </w:pPr>
      <w:r w:rsidRPr="00504471">
        <w:t>Abschluss MAG-</w:t>
      </w:r>
      <w:r>
        <w:t>Beurteilung</w:t>
      </w:r>
    </w:p>
    <w:p w14:paraId="73888DF5" w14:textId="77777777" w:rsidR="00545457" w:rsidRDefault="00545457" w:rsidP="00B27C04">
      <w:pPr>
        <w:spacing w:after="120" w:line="240" w:lineRule="auto"/>
      </w:pPr>
      <w:r>
        <w:t>Zu überprüfen:</w:t>
      </w:r>
    </w:p>
    <w:tbl>
      <w:tblPr>
        <w:tblStyle w:val="BEFormular-Tabelle"/>
        <w:tblW w:w="9978" w:type="dxa"/>
        <w:tblLook w:val="04A0" w:firstRow="1" w:lastRow="0" w:firstColumn="1" w:lastColumn="0" w:noHBand="0" w:noVBand="1"/>
      </w:tblPr>
      <w:tblGrid>
        <w:gridCol w:w="7938"/>
        <w:gridCol w:w="993"/>
        <w:gridCol w:w="1047"/>
      </w:tblGrid>
      <w:tr w:rsidR="00545457" w:rsidRPr="00992F80" w14:paraId="036E53CF" w14:textId="77777777" w:rsidTr="008512EB">
        <w:tc>
          <w:tcPr>
            <w:tcW w:w="7938" w:type="dxa"/>
          </w:tcPr>
          <w:p w14:paraId="58BAE9FC" w14:textId="77777777" w:rsidR="00545457" w:rsidRPr="00545457" w:rsidRDefault="00545457" w:rsidP="00B27C04">
            <w:pPr>
              <w:pStyle w:val="Aufzhlung1"/>
              <w:spacing w:line="240" w:lineRule="auto"/>
            </w:pPr>
            <w:r w:rsidRPr="00545457">
              <w:t>Gilt es bezüglich Ihrer Zeitsaldi Massnahmen zu vereinbaren?</w:t>
            </w:r>
          </w:p>
        </w:tc>
        <w:tc>
          <w:tcPr>
            <w:tcW w:w="993" w:type="dxa"/>
            <w:hideMark/>
          </w:tcPr>
          <w:p w14:paraId="15AF5DAA" w14:textId="77777777" w:rsidR="00545457" w:rsidRPr="00D716A6" w:rsidRDefault="0038211A" w:rsidP="00B27C04">
            <w:pPr>
              <w:spacing w:line="240" w:lineRule="auto"/>
              <w:rPr>
                <w:lang w:val="fr-CH"/>
              </w:rPr>
            </w:pPr>
            <w:sdt>
              <w:sdtPr>
                <w:rPr>
                  <w:lang w:val="fr-CH"/>
                </w:rPr>
                <w:id w:val="1034459536"/>
                <w14:checkbox>
                  <w14:checked w14:val="0"/>
                  <w14:checkedState w14:val="2612" w14:font="MS Gothic"/>
                  <w14:uncheckedState w14:val="2610" w14:font="MS Gothic"/>
                </w14:checkbox>
              </w:sdtPr>
              <w:sdtEndPr/>
              <w:sdtContent>
                <w:r w:rsidR="00DA13CF">
                  <w:rPr>
                    <w:rFonts w:ascii="MS Gothic" w:eastAsia="MS Gothic" w:hAnsi="MS Gothic" w:hint="eastAsia"/>
                    <w:lang w:val="fr-CH"/>
                  </w:rPr>
                  <w:t>☐</w:t>
                </w:r>
              </w:sdtContent>
            </w:sdt>
            <w:r w:rsidR="00545457" w:rsidRPr="00D716A6">
              <w:rPr>
                <w:lang w:val="fr-CH"/>
              </w:rPr>
              <w:t xml:space="preserve">  </w:t>
            </w:r>
            <w:proofErr w:type="spellStart"/>
            <w:r w:rsidR="00545457">
              <w:rPr>
                <w:lang w:val="fr-CH"/>
              </w:rPr>
              <w:t>Ja</w:t>
            </w:r>
            <w:proofErr w:type="spellEnd"/>
          </w:p>
        </w:tc>
        <w:tc>
          <w:tcPr>
            <w:tcW w:w="1047" w:type="dxa"/>
            <w:hideMark/>
          </w:tcPr>
          <w:p w14:paraId="03A8F291" w14:textId="77777777" w:rsidR="00545457" w:rsidRPr="00D716A6" w:rsidRDefault="0038211A" w:rsidP="00B27C04">
            <w:pPr>
              <w:spacing w:line="240" w:lineRule="auto"/>
              <w:rPr>
                <w:lang w:val="fr-CH"/>
              </w:rPr>
            </w:pPr>
            <w:sdt>
              <w:sdtPr>
                <w:rPr>
                  <w:lang w:val="fr-CH"/>
                </w:rPr>
                <w:id w:val="1178314816"/>
                <w14:checkbox>
                  <w14:checked w14:val="0"/>
                  <w14:checkedState w14:val="2612" w14:font="MS Gothic"/>
                  <w14:uncheckedState w14:val="2610" w14:font="MS Gothic"/>
                </w14:checkbox>
              </w:sdtPr>
              <w:sdtEndPr/>
              <w:sdtContent>
                <w:r w:rsidR="00545457" w:rsidRPr="00D716A6">
                  <w:rPr>
                    <w:rFonts w:ascii="MS Gothic" w:eastAsia="MS Gothic" w:hAnsi="MS Gothic"/>
                    <w:lang w:val="fr-CH"/>
                  </w:rPr>
                  <w:t>☐</w:t>
                </w:r>
              </w:sdtContent>
            </w:sdt>
            <w:r w:rsidR="00545457" w:rsidRPr="00D716A6">
              <w:rPr>
                <w:lang w:val="fr-CH"/>
              </w:rPr>
              <w:t xml:space="preserve">  </w:t>
            </w:r>
            <w:proofErr w:type="spellStart"/>
            <w:r w:rsidR="00545457">
              <w:rPr>
                <w:lang w:val="fr-CH"/>
              </w:rPr>
              <w:t>Nein</w:t>
            </w:r>
            <w:proofErr w:type="spellEnd"/>
          </w:p>
        </w:tc>
      </w:tr>
      <w:tr w:rsidR="00545457" w:rsidRPr="00545457" w14:paraId="12D12C24" w14:textId="77777777" w:rsidTr="008512EB">
        <w:tc>
          <w:tcPr>
            <w:tcW w:w="7938" w:type="dxa"/>
          </w:tcPr>
          <w:p w14:paraId="3A91E957" w14:textId="77777777" w:rsidR="00545457" w:rsidRPr="00545457" w:rsidRDefault="00545457" w:rsidP="00B27C04">
            <w:pPr>
              <w:pStyle w:val="Aufzhlung1"/>
              <w:spacing w:line="240" w:lineRule="auto"/>
            </w:pPr>
            <w:r w:rsidRPr="00545457">
              <w:t>Üben Sie ausserdienstliche Tätigkeiten aus (Nebenbeschäftigung</w:t>
            </w:r>
            <w:r>
              <w:t xml:space="preserve">en, öffentliches Amt, Mandate)? </w:t>
            </w:r>
            <w:r>
              <w:br/>
            </w:r>
            <w:r w:rsidRPr="00545457">
              <w:t>Falls ja, müssen Sie di</w:t>
            </w:r>
            <w:r w:rsidR="0014401F">
              <w:t>ese melden -</w:t>
            </w:r>
            <w:r>
              <w:t xml:space="preserve"> vgl. </w:t>
            </w:r>
            <w:hyperlink r:id="rId18" w:history="1">
              <w:r w:rsidRPr="003060E4">
                <w:rPr>
                  <w:rStyle w:val="Hyperlink"/>
                </w:rPr>
                <w:t>www.be.ch/mag</w:t>
              </w:r>
            </w:hyperlink>
          </w:p>
        </w:tc>
        <w:tc>
          <w:tcPr>
            <w:tcW w:w="993" w:type="dxa"/>
            <w:vAlign w:val="top"/>
          </w:tcPr>
          <w:p w14:paraId="0AB190D7" w14:textId="77777777" w:rsidR="00545457" w:rsidRPr="00D716A6" w:rsidRDefault="0038211A" w:rsidP="00B27C04">
            <w:pPr>
              <w:spacing w:line="240" w:lineRule="auto"/>
              <w:rPr>
                <w:lang w:val="fr-CH"/>
              </w:rPr>
            </w:pPr>
            <w:sdt>
              <w:sdtPr>
                <w:rPr>
                  <w:lang w:val="fr-CH"/>
                </w:rPr>
                <w:id w:val="173997202"/>
                <w14:checkbox>
                  <w14:checked w14:val="0"/>
                  <w14:checkedState w14:val="2612" w14:font="MS Gothic"/>
                  <w14:uncheckedState w14:val="2610" w14:font="MS Gothic"/>
                </w14:checkbox>
              </w:sdtPr>
              <w:sdtEndPr/>
              <w:sdtContent>
                <w:r w:rsidR="00545457">
                  <w:rPr>
                    <w:rFonts w:ascii="MS Gothic" w:eastAsia="MS Gothic" w:hAnsi="MS Gothic" w:hint="eastAsia"/>
                    <w:lang w:val="fr-CH"/>
                  </w:rPr>
                  <w:t>☐</w:t>
                </w:r>
              </w:sdtContent>
            </w:sdt>
            <w:r w:rsidR="00545457" w:rsidRPr="00D716A6">
              <w:rPr>
                <w:lang w:val="fr-CH"/>
              </w:rPr>
              <w:t xml:space="preserve">  </w:t>
            </w:r>
            <w:proofErr w:type="spellStart"/>
            <w:r w:rsidR="00545457">
              <w:rPr>
                <w:lang w:val="fr-CH"/>
              </w:rPr>
              <w:t>Ja</w:t>
            </w:r>
            <w:proofErr w:type="spellEnd"/>
          </w:p>
        </w:tc>
        <w:tc>
          <w:tcPr>
            <w:tcW w:w="1047" w:type="dxa"/>
            <w:vAlign w:val="top"/>
          </w:tcPr>
          <w:p w14:paraId="590E409A" w14:textId="77777777" w:rsidR="00545457" w:rsidRPr="00D716A6" w:rsidRDefault="0038211A" w:rsidP="00B27C04">
            <w:pPr>
              <w:spacing w:line="240" w:lineRule="auto"/>
              <w:rPr>
                <w:lang w:val="fr-CH"/>
              </w:rPr>
            </w:pPr>
            <w:sdt>
              <w:sdtPr>
                <w:rPr>
                  <w:lang w:val="fr-CH"/>
                </w:rPr>
                <w:id w:val="-441151551"/>
                <w14:checkbox>
                  <w14:checked w14:val="0"/>
                  <w14:checkedState w14:val="2612" w14:font="MS Gothic"/>
                  <w14:uncheckedState w14:val="2610" w14:font="MS Gothic"/>
                </w14:checkbox>
              </w:sdtPr>
              <w:sdtEndPr/>
              <w:sdtContent>
                <w:r w:rsidR="00545457" w:rsidRPr="00D716A6">
                  <w:rPr>
                    <w:rFonts w:ascii="MS Gothic" w:eastAsia="MS Gothic" w:hAnsi="MS Gothic"/>
                    <w:lang w:val="fr-CH"/>
                  </w:rPr>
                  <w:t>☐</w:t>
                </w:r>
              </w:sdtContent>
            </w:sdt>
            <w:r w:rsidR="00545457" w:rsidRPr="00D716A6">
              <w:rPr>
                <w:lang w:val="fr-CH"/>
              </w:rPr>
              <w:t xml:space="preserve">  </w:t>
            </w:r>
            <w:proofErr w:type="spellStart"/>
            <w:r w:rsidR="00545457">
              <w:rPr>
                <w:lang w:val="fr-CH"/>
              </w:rPr>
              <w:t>Nein</w:t>
            </w:r>
            <w:proofErr w:type="spellEnd"/>
          </w:p>
        </w:tc>
      </w:tr>
      <w:tr w:rsidR="00545457" w:rsidRPr="00992F80" w14:paraId="0A56EC8D" w14:textId="77777777" w:rsidTr="008512EB">
        <w:tc>
          <w:tcPr>
            <w:tcW w:w="7938" w:type="dxa"/>
          </w:tcPr>
          <w:p w14:paraId="7D970C88" w14:textId="77777777" w:rsidR="00545457" w:rsidRPr="00545457" w:rsidRDefault="00545457" w:rsidP="00B27C04">
            <w:pPr>
              <w:pStyle w:val="Aufzhlung1"/>
              <w:spacing w:line="240" w:lineRule="auto"/>
            </w:pPr>
            <w:r w:rsidRPr="00545457">
              <w:t>Muss Ihre Stellenbeschreibung aktualisiert werden?</w:t>
            </w:r>
          </w:p>
        </w:tc>
        <w:tc>
          <w:tcPr>
            <w:tcW w:w="993" w:type="dxa"/>
          </w:tcPr>
          <w:p w14:paraId="26C8CB19" w14:textId="77777777" w:rsidR="00545457" w:rsidRPr="00D716A6" w:rsidRDefault="0038211A" w:rsidP="00B27C04">
            <w:pPr>
              <w:spacing w:line="240" w:lineRule="auto"/>
              <w:rPr>
                <w:lang w:val="fr-CH"/>
              </w:rPr>
            </w:pPr>
            <w:sdt>
              <w:sdtPr>
                <w:rPr>
                  <w:lang w:val="fr-CH"/>
                </w:rPr>
                <w:id w:val="1525903613"/>
                <w14:checkbox>
                  <w14:checked w14:val="0"/>
                  <w14:checkedState w14:val="2612" w14:font="MS Gothic"/>
                  <w14:uncheckedState w14:val="2610" w14:font="MS Gothic"/>
                </w14:checkbox>
              </w:sdtPr>
              <w:sdtEndPr/>
              <w:sdtContent>
                <w:r w:rsidR="00545457">
                  <w:rPr>
                    <w:rFonts w:ascii="MS Gothic" w:eastAsia="MS Gothic" w:hAnsi="MS Gothic" w:hint="eastAsia"/>
                    <w:lang w:val="fr-CH"/>
                  </w:rPr>
                  <w:t>☐</w:t>
                </w:r>
              </w:sdtContent>
            </w:sdt>
            <w:r w:rsidR="00545457" w:rsidRPr="00D716A6">
              <w:rPr>
                <w:lang w:val="fr-CH"/>
              </w:rPr>
              <w:t xml:space="preserve">  </w:t>
            </w:r>
            <w:proofErr w:type="spellStart"/>
            <w:r w:rsidR="00545457">
              <w:rPr>
                <w:lang w:val="fr-CH"/>
              </w:rPr>
              <w:t>Ja</w:t>
            </w:r>
            <w:proofErr w:type="spellEnd"/>
          </w:p>
        </w:tc>
        <w:tc>
          <w:tcPr>
            <w:tcW w:w="1047" w:type="dxa"/>
          </w:tcPr>
          <w:p w14:paraId="00244425" w14:textId="77777777" w:rsidR="00545457" w:rsidRPr="00D716A6" w:rsidRDefault="0038211A" w:rsidP="00B27C04">
            <w:pPr>
              <w:spacing w:line="240" w:lineRule="auto"/>
              <w:rPr>
                <w:lang w:val="fr-CH"/>
              </w:rPr>
            </w:pPr>
            <w:sdt>
              <w:sdtPr>
                <w:rPr>
                  <w:lang w:val="fr-CH"/>
                </w:rPr>
                <w:id w:val="-366831264"/>
                <w14:checkbox>
                  <w14:checked w14:val="0"/>
                  <w14:checkedState w14:val="2612" w14:font="MS Gothic"/>
                  <w14:uncheckedState w14:val="2610" w14:font="MS Gothic"/>
                </w14:checkbox>
              </w:sdtPr>
              <w:sdtEndPr/>
              <w:sdtContent>
                <w:r w:rsidR="00545457" w:rsidRPr="00D716A6">
                  <w:rPr>
                    <w:rFonts w:ascii="MS Gothic" w:eastAsia="MS Gothic" w:hAnsi="MS Gothic"/>
                    <w:lang w:val="fr-CH"/>
                  </w:rPr>
                  <w:t>☐</w:t>
                </w:r>
              </w:sdtContent>
            </w:sdt>
            <w:r w:rsidR="00545457" w:rsidRPr="00D716A6">
              <w:rPr>
                <w:lang w:val="fr-CH"/>
              </w:rPr>
              <w:t xml:space="preserve">  </w:t>
            </w:r>
            <w:proofErr w:type="spellStart"/>
            <w:r w:rsidR="00545457">
              <w:rPr>
                <w:lang w:val="fr-CH"/>
              </w:rPr>
              <w:t>Nein</w:t>
            </w:r>
            <w:proofErr w:type="spellEnd"/>
          </w:p>
        </w:tc>
      </w:tr>
      <w:tr w:rsidR="008512EB" w:rsidRPr="00992F80" w14:paraId="0714E729" w14:textId="77777777" w:rsidTr="008512EB">
        <w:tc>
          <w:tcPr>
            <w:tcW w:w="7938" w:type="dxa"/>
          </w:tcPr>
          <w:p w14:paraId="546B9D0A" w14:textId="23CB08C1" w:rsidR="008512EB" w:rsidRPr="0038211A" w:rsidRDefault="008512EB" w:rsidP="008512EB">
            <w:pPr>
              <w:pStyle w:val="Aufzhlung1"/>
              <w:spacing w:line="240" w:lineRule="auto"/>
            </w:pPr>
            <w:r w:rsidRPr="0038211A">
              <w:t xml:space="preserve">Muss Ihre Vereinbarung zur Teilzeit- und/oder </w:t>
            </w:r>
            <w:proofErr w:type="spellStart"/>
            <w:r w:rsidRPr="0038211A">
              <w:t>HomeOffice</w:t>
            </w:r>
            <w:proofErr w:type="spellEnd"/>
            <w:r w:rsidRPr="0038211A">
              <w:t>-Arbeit aktualisiert werden?</w:t>
            </w:r>
          </w:p>
        </w:tc>
        <w:tc>
          <w:tcPr>
            <w:tcW w:w="993" w:type="dxa"/>
          </w:tcPr>
          <w:p w14:paraId="3F747C53" w14:textId="6B0FAF08" w:rsidR="008512EB" w:rsidRPr="0038211A" w:rsidRDefault="0038211A" w:rsidP="008512EB">
            <w:pPr>
              <w:spacing w:line="240" w:lineRule="auto"/>
            </w:pPr>
            <w:sdt>
              <w:sdtPr>
                <w:rPr>
                  <w:lang w:val="fr-CH"/>
                </w:rPr>
                <w:id w:val="1768428226"/>
                <w14:checkbox>
                  <w14:checked w14:val="0"/>
                  <w14:checkedState w14:val="2612" w14:font="MS Gothic"/>
                  <w14:uncheckedState w14:val="2610" w14:font="MS Gothic"/>
                </w14:checkbox>
              </w:sdtPr>
              <w:sdtEndPr/>
              <w:sdtContent>
                <w:r w:rsidR="008512EB" w:rsidRPr="0038211A">
                  <w:rPr>
                    <w:rFonts w:ascii="MS Gothic" w:eastAsia="MS Gothic" w:hAnsi="MS Gothic" w:hint="eastAsia"/>
                    <w:lang w:val="fr-CH"/>
                  </w:rPr>
                  <w:t>☐</w:t>
                </w:r>
              </w:sdtContent>
            </w:sdt>
            <w:r w:rsidR="008512EB" w:rsidRPr="0038211A">
              <w:rPr>
                <w:lang w:val="fr-CH"/>
              </w:rPr>
              <w:t xml:space="preserve">  </w:t>
            </w:r>
            <w:proofErr w:type="spellStart"/>
            <w:r w:rsidR="008512EB" w:rsidRPr="0038211A">
              <w:rPr>
                <w:lang w:val="fr-CH"/>
              </w:rPr>
              <w:t>Ja</w:t>
            </w:r>
            <w:proofErr w:type="spellEnd"/>
          </w:p>
        </w:tc>
        <w:tc>
          <w:tcPr>
            <w:tcW w:w="1047" w:type="dxa"/>
          </w:tcPr>
          <w:p w14:paraId="72D24102" w14:textId="53BAA9DC" w:rsidR="008512EB" w:rsidRPr="0038211A" w:rsidRDefault="0038211A" w:rsidP="008512EB">
            <w:pPr>
              <w:spacing w:line="240" w:lineRule="auto"/>
            </w:pPr>
            <w:sdt>
              <w:sdtPr>
                <w:rPr>
                  <w:lang w:val="fr-CH"/>
                </w:rPr>
                <w:id w:val="-286432075"/>
                <w14:checkbox>
                  <w14:checked w14:val="0"/>
                  <w14:checkedState w14:val="2612" w14:font="MS Gothic"/>
                  <w14:uncheckedState w14:val="2610" w14:font="MS Gothic"/>
                </w14:checkbox>
              </w:sdtPr>
              <w:sdtEndPr/>
              <w:sdtContent>
                <w:r w:rsidR="008512EB" w:rsidRPr="0038211A">
                  <w:rPr>
                    <w:rFonts w:ascii="MS Gothic" w:eastAsia="MS Gothic" w:hAnsi="MS Gothic"/>
                    <w:lang w:val="fr-CH"/>
                  </w:rPr>
                  <w:t>☐</w:t>
                </w:r>
              </w:sdtContent>
            </w:sdt>
            <w:r w:rsidR="008512EB" w:rsidRPr="0038211A">
              <w:rPr>
                <w:lang w:val="fr-CH"/>
              </w:rPr>
              <w:t xml:space="preserve">  </w:t>
            </w:r>
            <w:proofErr w:type="spellStart"/>
            <w:r w:rsidR="008512EB" w:rsidRPr="0038211A">
              <w:rPr>
                <w:lang w:val="fr-CH"/>
              </w:rPr>
              <w:t>Nein</w:t>
            </w:r>
            <w:proofErr w:type="spellEnd"/>
          </w:p>
        </w:tc>
      </w:tr>
    </w:tbl>
    <w:p w14:paraId="43BD9E0A" w14:textId="77777777" w:rsidR="00545457" w:rsidRPr="008512EB" w:rsidRDefault="00545457" w:rsidP="00B27C04">
      <w:pPr>
        <w:pStyle w:val="Text85pt"/>
        <w:spacing w:line="240" w:lineRule="auto"/>
      </w:pPr>
    </w:p>
    <w:p w14:paraId="5C64AC0E" w14:textId="0E22DE91" w:rsidR="00545457" w:rsidRPr="0037668D" w:rsidRDefault="00545457" w:rsidP="00B27C04">
      <w:pPr>
        <w:spacing w:after="120" w:line="240" w:lineRule="auto"/>
      </w:pPr>
      <w:r w:rsidRPr="0037668D">
        <w:t>Bemerkung</w:t>
      </w:r>
      <w:r w:rsidR="00B433DA">
        <w:t>en zum MAG-Beurteilungsgespräch</w:t>
      </w:r>
    </w:p>
    <w:tbl>
      <w:tblPr>
        <w:tblStyle w:val="BEFormular-Tabelle"/>
        <w:tblW w:w="5000" w:type="pct"/>
        <w:tblLayout w:type="fixed"/>
        <w:tblLook w:val="04A0" w:firstRow="1" w:lastRow="0" w:firstColumn="1" w:lastColumn="0" w:noHBand="0" w:noVBand="1"/>
      </w:tblPr>
      <w:tblGrid>
        <w:gridCol w:w="4989"/>
        <w:gridCol w:w="4989"/>
      </w:tblGrid>
      <w:tr w:rsidR="00545457" w:rsidRPr="009F0B05" w14:paraId="357D4A21" w14:textId="77777777" w:rsidTr="00B6385D">
        <w:trPr>
          <w:trHeight w:val="1020"/>
        </w:trPr>
        <w:tc>
          <w:tcPr>
            <w:tcW w:w="2500" w:type="pct"/>
            <w:tcBorders>
              <w:bottom w:val="single" w:sz="4" w:space="0" w:color="FFFFFF" w:themeColor="background1"/>
              <w:right w:val="single" w:sz="4" w:space="0" w:color="FFFFFF" w:themeColor="background1"/>
            </w:tcBorders>
            <w:shd w:val="clear" w:color="auto" w:fill="C0E6F6" w:themeFill="accent2" w:themeFillTint="99"/>
            <w:vAlign w:val="top"/>
          </w:tcPr>
          <w:p w14:paraId="1D297C1D" w14:textId="77777777" w:rsidR="00545457" w:rsidRDefault="00305A16" w:rsidP="00B27C04">
            <w:pPr>
              <w:pStyle w:val="FormularEingabetext"/>
              <w:spacing w:before="113" w:after="113" w:line="240" w:lineRule="auto"/>
              <w:ind w:left="113"/>
              <w:rPr>
                <w:sz w:val="21"/>
                <w:szCs w:val="21"/>
              </w:rPr>
            </w:pPr>
            <w:r>
              <w:rPr>
                <w:sz w:val="21"/>
                <w:szCs w:val="21"/>
              </w:rPr>
              <w:t>Führungsperson</w:t>
            </w:r>
          </w:p>
          <w:sdt>
            <w:sdtPr>
              <w:rPr>
                <w:sz w:val="21"/>
                <w:szCs w:val="21"/>
                <w:lang w:val="en-US"/>
              </w:rPr>
              <w:id w:val="1962456212"/>
              <w:placeholder>
                <w:docPart w:val="E6FB45FA2CE04CB88E702675FAEB4DCF"/>
              </w:placeholder>
              <w:showingPlcHdr/>
              <w:text w:multiLine="1"/>
            </w:sdtPr>
            <w:sdtEndPr/>
            <w:sdtContent>
              <w:p w14:paraId="5B8B3502" w14:textId="77777777" w:rsidR="00A9237D" w:rsidRPr="009F0B05" w:rsidRDefault="008D7185" w:rsidP="00B27C04">
                <w:pPr>
                  <w:pStyle w:val="FormularEingabetext"/>
                  <w:spacing w:before="113" w:after="113" w:line="240" w:lineRule="auto"/>
                  <w:ind w:left="113"/>
                  <w:contextualSpacing/>
                  <w:rPr>
                    <w:sz w:val="21"/>
                    <w:szCs w:val="21"/>
                    <w:lang w:val="en-US"/>
                  </w:rPr>
                </w:pPr>
                <w:r w:rsidRPr="009F0B05">
                  <w:rPr>
                    <w:rStyle w:val="Platzhaltertext"/>
                    <w:sz w:val="21"/>
                    <w:szCs w:val="21"/>
                  </w:rPr>
                  <w:t>Text eingeben</w:t>
                </w:r>
              </w:p>
            </w:sdtContent>
          </w:sdt>
        </w:tc>
        <w:tc>
          <w:tcPr>
            <w:tcW w:w="2500" w:type="pct"/>
            <w:tcBorders>
              <w:left w:val="single" w:sz="4" w:space="0" w:color="FFFFFF" w:themeColor="background1"/>
              <w:bottom w:val="single" w:sz="4" w:space="0" w:color="FFFFFF" w:themeColor="background1"/>
            </w:tcBorders>
            <w:shd w:val="clear" w:color="auto" w:fill="C0E6F6" w:themeFill="accent2" w:themeFillTint="99"/>
            <w:vAlign w:val="top"/>
          </w:tcPr>
          <w:p w14:paraId="067D6AB7" w14:textId="77777777" w:rsidR="00545457" w:rsidRPr="009F0B05" w:rsidRDefault="00305A16" w:rsidP="00B27C04">
            <w:pPr>
              <w:pStyle w:val="FormularEingabetext"/>
              <w:spacing w:before="113" w:after="113" w:line="240" w:lineRule="auto"/>
              <w:ind w:left="113"/>
              <w:rPr>
                <w:sz w:val="21"/>
                <w:szCs w:val="21"/>
              </w:rPr>
            </w:pPr>
            <w:r>
              <w:rPr>
                <w:sz w:val="21"/>
                <w:szCs w:val="21"/>
              </w:rPr>
              <w:t>Mitarbeiter/-in</w:t>
            </w:r>
          </w:p>
          <w:sdt>
            <w:sdtPr>
              <w:rPr>
                <w:sz w:val="21"/>
                <w:szCs w:val="21"/>
              </w:rPr>
              <w:id w:val="-826198600"/>
              <w:placeholder>
                <w:docPart w:val="DE39A0B493C84CB4A257D6398A7B7B6E"/>
              </w:placeholder>
              <w:showingPlcHdr/>
              <w:text w:multiLine="1"/>
            </w:sdtPr>
            <w:sdtEndPr/>
            <w:sdtContent>
              <w:p w14:paraId="1473B1EB" w14:textId="77777777" w:rsidR="00A9237D" w:rsidRPr="009F0B05" w:rsidRDefault="008D7185" w:rsidP="00B27C04">
                <w:pPr>
                  <w:pStyle w:val="FormularEingabetext"/>
                  <w:spacing w:before="113" w:after="113" w:line="240" w:lineRule="auto"/>
                  <w:ind w:left="113"/>
                  <w:contextualSpacing/>
                  <w:rPr>
                    <w:sz w:val="21"/>
                    <w:szCs w:val="21"/>
                  </w:rPr>
                </w:pPr>
                <w:r w:rsidRPr="009F0B05">
                  <w:rPr>
                    <w:rStyle w:val="Platzhaltertext"/>
                    <w:sz w:val="21"/>
                    <w:szCs w:val="21"/>
                  </w:rPr>
                  <w:t>Text eingeben</w:t>
                </w:r>
              </w:p>
            </w:sdtContent>
          </w:sdt>
        </w:tc>
      </w:tr>
    </w:tbl>
    <w:p w14:paraId="2291B1F3" w14:textId="77777777" w:rsidR="00545457" w:rsidRDefault="00545457" w:rsidP="00B27C04">
      <w:pPr>
        <w:pStyle w:val="Text85pt"/>
        <w:spacing w:line="240" w:lineRule="auto"/>
      </w:pPr>
    </w:p>
    <w:p w14:paraId="4A648893" w14:textId="377505DE" w:rsidR="00AF1E5F" w:rsidRPr="00545457" w:rsidRDefault="00AF1E5F" w:rsidP="00B27C04">
      <w:pPr>
        <w:spacing w:after="120" w:line="240" w:lineRule="auto"/>
      </w:pPr>
      <w:r w:rsidRPr="00545457">
        <w:t xml:space="preserve">Feedback an </w:t>
      </w:r>
      <w:r>
        <w:t>Führungsperson</w:t>
      </w:r>
      <w:r w:rsidR="00B433DA">
        <w:t xml:space="preserve"> zur Zusammenarbeit</w:t>
      </w:r>
    </w:p>
    <w:tbl>
      <w:tblPr>
        <w:tblStyle w:val="Textfeldblau"/>
        <w:tblW w:w="5000" w:type="pct"/>
        <w:tblLook w:val="04A0" w:firstRow="1" w:lastRow="0" w:firstColumn="1" w:lastColumn="0" w:noHBand="0" w:noVBand="1"/>
      </w:tblPr>
      <w:tblGrid>
        <w:gridCol w:w="9978"/>
      </w:tblGrid>
      <w:tr w:rsidR="00AF1E5F" w:rsidRPr="00B84804" w14:paraId="3DF47BE5" w14:textId="77777777" w:rsidTr="009307BE">
        <w:trPr>
          <w:trHeight w:val="964"/>
        </w:trPr>
        <w:sdt>
          <w:sdtPr>
            <w:id w:val="-1693459004"/>
            <w:placeholder>
              <w:docPart w:val="6BDA47202A194C95962D39607EC949E2"/>
            </w:placeholder>
            <w:showingPlcHdr/>
            <w:text w:multiLine="1"/>
          </w:sdtPr>
          <w:sdtEndPr/>
          <w:sdtContent>
            <w:tc>
              <w:tcPr>
                <w:tcW w:w="5000" w:type="pct"/>
                <w:hideMark/>
              </w:tcPr>
              <w:p w14:paraId="0DD84C51" w14:textId="77777777" w:rsidR="00AF1E5F" w:rsidRPr="00177DB6" w:rsidRDefault="00AF1E5F" w:rsidP="00B27C04">
                <w:pPr>
                  <w:spacing w:line="240" w:lineRule="auto"/>
                </w:pPr>
                <w:r>
                  <w:rPr>
                    <w:rStyle w:val="Platzhaltertext"/>
                  </w:rPr>
                  <w:t>Text eingeben</w:t>
                </w:r>
              </w:p>
            </w:tc>
          </w:sdtContent>
        </w:sdt>
      </w:tr>
    </w:tbl>
    <w:p w14:paraId="6741CA12" w14:textId="77777777" w:rsidR="00AF1E5F" w:rsidRDefault="00AF1E5F" w:rsidP="00B27C04">
      <w:pPr>
        <w:pStyle w:val="Text85pt"/>
        <w:spacing w:line="240" w:lineRule="auto"/>
      </w:pPr>
    </w:p>
    <w:p w14:paraId="61F1F21F" w14:textId="53CAFE68" w:rsidR="00545457" w:rsidRPr="00545457" w:rsidRDefault="00545457" w:rsidP="00B27C04">
      <w:pPr>
        <w:spacing w:after="120" w:line="240" w:lineRule="auto"/>
      </w:pPr>
      <w:r w:rsidRPr="00545457">
        <w:t>Wir bestätigen, dass die MA</w:t>
      </w:r>
      <w:r w:rsidR="00B433DA">
        <w:t>G-Beurteilung stattgefunden hat</w:t>
      </w:r>
    </w:p>
    <w:tbl>
      <w:tblPr>
        <w:tblStyle w:val="BEFormular-Tabelle"/>
        <w:tblW w:w="5000" w:type="pct"/>
        <w:shd w:val="clear" w:color="auto" w:fill="E8F7FC"/>
        <w:tblLayout w:type="fixed"/>
        <w:tblLook w:val="04A0" w:firstRow="1" w:lastRow="0" w:firstColumn="1" w:lastColumn="0" w:noHBand="0" w:noVBand="1"/>
      </w:tblPr>
      <w:tblGrid>
        <w:gridCol w:w="2343"/>
        <w:gridCol w:w="3816"/>
        <w:gridCol w:w="3814"/>
      </w:tblGrid>
      <w:tr w:rsidR="001D1F8F" w:rsidRPr="008D7185" w14:paraId="004BF235" w14:textId="77777777" w:rsidTr="001D1F8F">
        <w:trPr>
          <w:trHeight w:val="1020"/>
        </w:trPr>
        <w:tc>
          <w:tcPr>
            <w:tcW w:w="1175" w:type="pct"/>
            <w:tcBorders>
              <w:bottom w:val="single" w:sz="4" w:space="0" w:color="FFFFFF" w:themeColor="background1"/>
              <w:right w:val="single" w:sz="4" w:space="0" w:color="FFFFFF" w:themeColor="background1"/>
            </w:tcBorders>
            <w:shd w:val="clear" w:color="auto" w:fill="C0E6F6" w:themeFill="accent2" w:themeFillTint="99"/>
            <w:vAlign w:val="top"/>
            <w:hideMark/>
          </w:tcPr>
          <w:p w14:paraId="19E28A72" w14:textId="77777777" w:rsidR="001D1F8F" w:rsidRPr="008D7185" w:rsidRDefault="001D1F8F" w:rsidP="00B27C04">
            <w:pPr>
              <w:pStyle w:val="FormularEingabetext"/>
              <w:spacing w:before="113" w:line="240" w:lineRule="auto"/>
              <w:ind w:left="113"/>
              <w:rPr>
                <w:sz w:val="21"/>
                <w:szCs w:val="21"/>
              </w:rPr>
            </w:pPr>
            <w:r w:rsidRPr="008D7185">
              <w:rPr>
                <w:sz w:val="21"/>
                <w:szCs w:val="21"/>
              </w:rPr>
              <w:t>Datum</w:t>
            </w:r>
          </w:p>
          <w:sdt>
            <w:sdtPr>
              <w:rPr>
                <w:sz w:val="21"/>
                <w:szCs w:val="21"/>
              </w:rPr>
              <w:id w:val="-1225139432"/>
              <w:placeholder>
                <w:docPart w:val="B9F032913E8745538092031599F4670A"/>
              </w:placeholder>
              <w:showingPlcHdr/>
              <w:date>
                <w:dateFormat w:val="dd.MM.yyyy"/>
                <w:lid w:val="de-CH"/>
                <w:storeMappedDataAs w:val="dateTime"/>
                <w:calendar w:val="gregorian"/>
              </w:date>
            </w:sdtPr>
            <w:sdtEndPr/>
            <w:sdtContent>
              <w:p w14:paraId="22E60292" w14:textId="77777777" w:rsidR="001D1F8F" w:rsidRPr="008D7185" w:rsidRDefault="001D1F8F" w:rsidP="00B27C04">
                <w:pPr>
                  <w:pStyle w:val="FormularEingabetext"/>
                  <w:spacing w:before="113" w:line="240" w:lineRule="auto"/>
                  <w:ind w:left="113"/>
                  <w:rPr>
                    <w:rFonts w:cs="System"/>
                    <w:bCs/>
                    <w:sz w:val="21"/>
                    <w:szCs w:val="21"/>
                  </w:rPr>
                </w:pPr>
                <w:r w:rsidRPr="008D7185">
                  <w:rPr>
                    <w:rStyle w:val="Platzhaltertext"/>
                    <w:sz w:val="21"/>
                    <w:szCs w:val="21"/>
                  </w:rPr>
                  <w:t>Datum wählen</w:t>
                </w:r>
              </w:p>
            </w:sdtContent>
          </w:sdt>
        </w:tc>
        <w:tc>
          <w:tcPr>
            <w:tcW w:w="1913" w:type="pct"/>
            <w:tcBorders>
              <w:left w:val="single" w:sz="4" w:space="0" w:color="FFFFFF" w:themeColor="background1"/>
              <w:bottom w:val="single" w:sz="4" w:space="0" w:color="FFFFFF" w:themeColor="background1"/>
              <w:right w:val="single" w:sz="4" w:space="0" w:color="FFFFFF" w:themeColor="background1"/>
            </w:tcBorders>
            <w:shd w:val="clear" w:color="auto" w:fill="C0E6F6" w:themeFill="accent2" w:themeFillTint="99"/>
            <w:vAlign w:val="top"/>
            <w:hideMark/>
          </w:tcPr>
          <w:p w14:paraId="6CFD55A1" w14:textId="77777777" w:rsidR="001D1F8F" w:rsidRPr="008D7185" w:rsidRDefault="00305A16" w:rsidP="00B27C04">
            <w:pPr>
              <w:pStyle w:val="FormularEingabetext"/>
              <w:spacing w:before="113" w:line="240" w:lineRule="auto"/>
              <w:ind w:left="113"/>
              <w:rPr>
                <w:sz w:val="21"/>
                <w:szCs w:val="21"/>
              </w:rPr>
            </w:pPr>
            <w:r>
              <w:rPr>
                <w:sz w:val="21"/>
                <w:szCs w:val="21"/>
              </w:rPr>
              <w:t>Führungsperson</w:t>
            </w:r>
          </w:p>
        </w:tc>
        <w:tc>
          <w:tcPr>
            <w:tcW w:w="1912" w:type="pct"/>
            <w:tcBorders>
              <w:bottom w:val="single" w:sz="4" w:space="0" w:color="FFFFFF" w:themeColor="background1"/>
              <w:right w:val="single" w:sz="4" w:space="0" w:color="FFFFFF" w:themeColor="background1"/>
            </w:tcBorders>
            <w:shd w:val="clear" w:color="auto" w:fill="C0E6F6" w:themeFill="accent2" w:themeFillTint="99"/>
            <w:vAlign w:val="top"/>
          </w:tcPr>
          <w:p w14:paraId="4DCB0357" w14:textId="77777777" w:rsidR="001D1F8F" w:rsidRPr="008D7185" w:rsidRDefault="00305A16" w:rsidP="00B27C04">
            <w:pPr>
              <w:pStyle w:val="FormularEingabetext"/>
              <w:spacing w:before="113" w:line="240" w:lineRule="auto"/>
              <w:ind w:left="113"/>
              <w:rPr>
                <w:sz w:val="21"/>
                <w:szCs w:val="21"/>
              </w:rPr>
            </w:pPr>
            <w:r>
              <w:rPr>
                <w:sz w:val="21"/>
                <w:szCs w:val="21"/>
              </w:rPr>
              <w:t>Mitarbeiter/-in</w:t>
            </w:r>
          </w:p>
        </w:tc>
      </w:tr>
    </w:tbl>
    <w:p w14:paraId="7C97874F" w14:textId="77777777" w:rsidR="00AB3734" w:rsidRDefault="00AB3734" w:rsidP="00B27C04">
      <w:pPr>
        <w:pStyle w:val="Text85pt"/>
        <w:suppressAutoHyphens/>
        <w:spacing w:line="240" w:lineRule="auto"/>
        <w:rPr>
          <w:b/>
        </w:rPr>
      </w:pPr>
    </w:p>
    <w:p w14:paraId="5C2EDA69" w14:textId="77777777" w:rsidR="00545457" w:rsidRPr="00545457" w:rsidRDefault="00AB3734" w:rsidP="00B27C04">
      <w:pPr>
        <w:pStyle w:val="Text85pt"/>
        <w:suppressAutoHyphens/>
        <w:spacing w:line="240" w:lineRule="auto"/>
      </w:pPr>
      <w:r>
        <w:rPr>
          <w:noProof/>
          <w:lang w:eastAsia="de-CH"/>
        </w:rPr>
        <mc:AlternateContent>
          <mc:Choice Requires="wps">
            <w:drawing>
              <wp:inline distT="0" distB="0" distL="0" distR="0" wp14:anchorId="784F9832" wp14:editId="208EAB0E">
                <wp:extent cx="6336030" cy="704215"/>
                <wp:effectExtent l="0" t="0" r="7620" b="635"/>
                <wp:docPr id="24" name="Textfeld 24"/>
                <wp:cNvGraphicFramePr/>
                <a:graphic xmlns:a="http://schemas.openxmlformats.org/drawingml/2006/main">
                  <a:graphicData uri="http://schemas.microsoft.com/office/word/2010/wordprocessingShape">
                    <wps:wsp>
                      <wps:cNvSpPr txBox="1"/>
                      <wps:spPr>
                        <a:xfrm>
                          <a:off x="0" y="0"/>
                          <a:ext cx="6336030" cy="704215"/>
                        </a:xfrm>
                        <a:prstGeom prst="rect">
                          <a:avLst/>
                        </a:prstGeom>
                        <a:solidFill>
                          <a:schemeClr val="tx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0C41CD" w14:textId="4B8B8B33" w:rsidR="00AB3734" w:rsidRPr="00AB3734" w:rsidRDefault="00AB3734" w:rsidP="00AB3734">
                            <w:pPr>
                              <w:pStyle w:val="Text85pt"/>
                              <w:suppressAutoHyphens/>
                            </w:pPr>
                            <w:r w:rsidRPr="00AB3734">
                              <w:rPr>
                                <w:b/>
                              </w:rPr>
                              <w:t xml:space="preserve">Verteiler </w:t>
                            </w:r>
                            <w:r w:rsidRPr="00AB3734">
                              <w:t>des gesamten MAG-Bogens nach der MAG-Beurteilung: Sobald die notwendigen Unterschriften angebracht wurden, macht die</w:t>
                            </w:r>
                            <w:r w:rsidR="008748C5">
                              <w:t xml:space="preserve"> Führungsperson</w:t>
                            </w:r>
                            <w:r w:rsidRPr="00AB3734">
                              <w:t xml:space="preserve"> </w:t>
                            </w:r>
                            <w:r w:rsidRPr="00AB3734">
                              <w:rPr>
                                <w:b/>
                              </w:rPr>
                              <w:t>eine</w:t>
                            </w:r>
                            <w:r w:rsidRPr="00AB3734">
                              <w:t xml:space="preserve"> </w:t>
                            </w:r>
                            <w:r w:rsidRPr="00AB3734">
                              <w:rPr>
                                <w:b/>
                              </w:rPr>
                              <w:t>Kopie des MAG-Bogens</w:t>
                            </w:r>
                            <w:r w:rsidR="00DA13CF">
                              <w:t xml:space="preserve"> für die/den Mitarbeiter</w:t>
                            </w:r>
                            <w:r w:rsidR="00F31DE8">
                              <w:t>/</w:t>
                            </w:r>
                            <w:r w:rsidRPr="00AB3734">
                              <w:t xml:space="preserve">in. Das </w:t>
                            </w:r>
                            <w:r w:rsidRPr="00AB3734">
                              <w:rPr>
                                <w:b/>
                              </w:rPr>
                              <w:t>Original</w:t>
                            </w:r>
                            <w:r w:rsidRPr="00AB3734">
                              <w:t xml:space="preserve"> wird beim zuständigen Personaldienst im Personaldossier abgelegt.</w:t>
                            </w:r>
                          </w:p>
                          <w:p w14:paraId="55452FFC" w14:textId="77777777" w:rsidR="00AB3734" w:rsidRPr="00AB3734" w:rsidRDefault="00AB3734" w:rsidP="00AB3734">
                            <w:pPr>
                              <w:pStyle w:val="Text85pt"/>
                              <w:suppressAutoHyphens/>
                            </w:pPr>
                          </w:p>
                          <w:p w14:paraId="5A4EC092" w14:textId="3A825850" w:rsidR="00AB3734" w:rsidRPr="00AB3734" w:rsidRDefault="00AB3734" w:rsidP="00AB3734">
                            <w:pPr>
                              <w:pStyle w:val="Text85pt"/>
                              <w:suppressAutoHyphens/>
                            </w:pPr>
                            <w:r w:rsidRPr="00AB3734">
                              <w:rPr>
                                <w:b/>
                              </w:rPr>
                              <w:t>Vorgehen bei Differenzen:</w:t>
                            </w:r>
                            <w:r w:rsidRPr="00AB3734">
                              <w:t xml:space="preserve"> Sollten Sie mit der Leistungs- und Verhaltensbeurteilung nicht einverstanden sein, so können Sie innert 10 Tagen nach Erhalt der Ergebnisse an die </w:t>
                            </w:r>
                            <w:r w:rsidR="00850BF9">
                              <w:t>nächst höhere v</w:t>
                            </w:r>
                            <w:r w:rsidR="00DA13CF">
                              <w:t>orgesetzte</w:t>
                            </w:r>
                            <w:r w:rsidR="00850BF9">
                              <w:t xml:space="preserve"> Person</w:t>
                            </w:r>
                            <w:r w:rsidRPr="00AB3734">
                              <w:t xml:space="preserve"> gelangen. Das weitere Vorgehen finden Sie in Art. 165 der Personalverordnung.</w:t>
                            </w:r>
                          </w:p>
                        </w:txbxContent>
                      </wps:txbx>
                      <wps:bodyPr rot="0" spcFirstLastPara="0" vertOverflow="overflow" horzOverflow="overflow" vert="horz" wrap="square" lIns="144000" tIns="144000" rIns="144000" bIns="144000" numCol="1" spcCol="0" rtlCol="0" fromWordArt="0" anchor="t" anchorCtr="0" forceAA="0" compatLnSpc="1">
                        <a:prstTxWarp prst="textNoShape">
                          <a:avLst/>
                        </a:prstTxWarp>
                        <a:spAutoFit/>
                      </wps:bodyPr>
                    </wps:wsp>
                  </a:graphicData>
                </a:graphic>
              </wp:inline>
            </w:drawing>
          </mc:Choice>
          <mc:Fallback>
            <w:pict>
              <v:shape w14:anchorId="784F9832" id="Textfeld 24" o:spid="_x0000_s1028" type="#_x0000_t202" style="width:498.9pt;height:5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" fillcolor="#dfe3e5 [671]" stroked="f" strokeweight=".5pt">
                <v:textbox style="mso-fit-shape-to-text:t" inset="4mm,4mm,4mm,4mm">
                  <w:txbxContent>
                    <w:p w14:paraId="340C41CD" w14:textId="4B8B8B33" w:rsidR="00AB3734" w:rsidRPr="00AB3734" w:rsidRDefault="00AB3734" w:rsidP="00AB3734">
                      <w:pPr>
                        <w:pStyle w:val="Text85pt"/>
                        <w:suppressAutoHyphens/>
                      </w:pPr>
                      <w:r w:rsidRPr="00AB3734">
                        <w:rPr>
                          <w:b/>
                        </w:rPr>
                        <w:t xml:space="preserve">Verteiler </w:t>
                      </w:r>
                      <w:r w:rsidRPr="00AB3734">
                        <w:t>des gesamten MAG-Bogens nach der MAG-Beurteilung: Sobald die notwendigen Unterschriften angebracht wurden, macht die</w:t>
                      </w:r>
                      <w:r w:rsidR="008748C5">
                        <w:t xml:space="preserve"> Führungsperson</w:t>
                      </w:r>
                      <w:r w:rsidRPr="00AB3734">
                        <w:t xml:space="preserve"> </w:t>
                      </w:r>
                      <w:r w:rsidRPr="00AB3734">
                        <w:rPr>
                          <w:b/>
                        </w:rPr>
                        <w:t>eine</w:t>
                      </w:r>
                      <w:r w:rsidRPr="00AB3734">
                        <w:t xml:space="preserve"> </w:t>
                      </w:r>
                      <w:r w:rsidRPr="00AB3734">
                        <w:rPr>
                          <w:b/>
                        </w:rPr>
                        <w:t>Kopie des MAG-Bogens</w:t>
                      </w:r>
                      <w:r w:rsidR="00DA13CF">
                        <w:t xml:space="preserve"> für die/den Mitarbeiter</w:t>
                      </w:r>
                      <w:r w:rsidR="00F31DE8">
                        <w:t>/</w:t>
                      </w:r>
                      <w:r w:rsidRPr="00AB3734">
                        <w:t xml:space="preserve">in. Das </w:t>
                      </w:r>
                      <w:r w:rsidRPr="00AB3734">
                        <w:rPr>
                          <w:b/>
                        </w:rPr>
                        <w:t>Original</w:t>
                      </w:r>
                      <w:r w:rsidRPr="00AB3734">
                        <w:t xml:space="preserve"> wird beim zuständigen Personaldienst im Personaldossier abgelegt.</w:t>
                      </w:r>
                    </w:p>
                    <w:p w14:paraId="55452FFC" w14:textId="77777777" w:rsidR="00AB3734" w:rsidRPr="00AB3734" w:rsidRDefault="00AB3734" w:rsidP="00AB3734">
                      <w:pPr>
                        <w:pStyle w:val="Text85pt"/>
                        <w:suppressAutoHyphens/>
                      </w:pPr>
                    </w:p>
                    <w:p w14:paraId="5A4EC092" w14:textId="3A825850" w:rsidR="00AB3734" w:rsidRPr="00AB3734" w:rsidRDefault="00AB3734" w:rsidP="00AB3734">
                      <w:pPr>
                        <w:pStyle w:val="Text85pt"/>
                        <w:suppressAutoHyphens/>
                      </w:pPr>
                      <w:r w:rsidRPr="00AB3734">
                        <w:rPr>
                          <w:b/>
                        </w:rPr>
                        <w:t>Vorgehen bei Differenzen:</w:t>
                      </w:r>
                      <w:r w:rsidRPr="00AB3734">
                        <w:t xml:space="preserve"> Sollten Sie mit der Leistungs- und Verhaltensbeurteilung nicht einverstanden sein, so können Sie innert 10 Tagen nach Erhalt der Ergebnisse an die </w:t>
                      </w:r>
                      <w:r w:rsidR="00850BF9">
                        <w:t>nächst höhere v</w:t>
                      </w:r>
                      <w:r w:rsidR="00DA13CF">
                        <w:t>orgesetzte</w:t>
                      </w:r>
                      <w:r w:rsidR="00850BF9">
                        <w:t xml:space="preserve"> Person</w:t>
                      </w:r>
                      <w:r w:rsidRPr="00AB3734">
                        <w:t xml:space="preserve"> gelangen. Das weitere Vorgehen finden Sie in Art. 165 der Personalverordnung.</w:t>
                      </w:r>
                    </w:p>
                  </w:txbxContent>
                </v:textbox>
                <w10:anchorlock/>
              </v:shape>
            </w:pict>
          </mc:Fallback>
        </mc:AlternateContent>
      </w:r>
    </w:p>
    <w:sectPr w:rsidR="00545457" w:rsidRPr="00545457" w:rsidSect="007254A0">
      <w:headerReference w:type="default" r:id="rId19"/>
      <w:footerReference w:type="default" r:id="rId20"/>
      <w:headerReference w:type="first" r:id="rId21"/>
      <w:pgSz w:w="11906" w:h="16838"/>
      <w:pgMar w:top="1705" w:right="567" w:bottom="851" w:left="1361" w:header="482"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EA164" w14:textId="77777777" w:rsidR="00341B97" w:rsidRDefault="00341B97" w:rsidP="00F91D37">
      <w:pPr>
        <w:spacing w:line="240" w:lineRule="auto"/>
      </w:pPr>
      <w:r>
        <w:separator/>
      </w:r>
    </w:p>
  </w:endnote>
  <w:endnote w:type="continuationSeparator" w:id="0">
    <w:p w14:paraId="7DFB368F" w14:textId="77777777" w:rsidR="00341B97" w:rsidRDefault="00341B97" w:rsidP="00F91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Com 55 Roman">
    <w:altName w:val="Arial"/>
    <w:charset w:val="4D"/>
    <w:family w:val="swiss"/>
    <w:pitch w:val="variable"/>
    <w:sig w:usb0="8000000F" w:usb1="10002042" w:usb2="00000000" w:usb3="00000000" w:csb0="0000009B" w:csb1="00000000"/>
  </w:font>
  <w:font w:name="font1482">
    <w:altName w:val="Calibri"/>
    <w:panose1 w:val="00000000000000000000"/>
    <w:charset w:val="00"/>
    <w:family w:val="auto"/>
    <w:notTrueType/>
    <w:pitch w:val="default"/>
  </w:font>
  <w:font w:name="System">
    <w:altName w:val="Calibri"/>
    <w:panose1 w:val="00000000000000000000"/>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FB6FD" w14:textId="77777777" w:rsidR="00797FDE" w:rsidRPr="00BD4A9C" w:rsidRDefault="00797FDE" w:rsidP="00632704">
    <w:pPr>
      <w:pStyle w:val="Fuzeile"/>
    </w:pPr>
    <w:r>
      <w:rPr>
        <w:noProof/>
        <w:lang w:eastAsia="de-CH"/>
      </w:rPr>
      <mc:AlternateContent>
        <mc:Choice Requires="wps">
          <w:drawing>
            <wp:anchor distT="0" distB="0" distL="114300" distR="114300" simplePos="0" relativeHeight="251677695" behindDoc="0" locked="1" layoutInCell="1" allowOverlap="1" wp14:anchorId="1EC40A4E" wp14:editId="61CC0D4E">
              <wp:simplePos x="0" y="0"/>
              <wp:positionH relativeFrom="margin">
                <wp:align>right</wp:align>
              </wp:positionH>
              <wp:positionV relativeFrom="page">
                <wp:align>bottom</wp:align>
              </wp:positionV>
              <wp:extent cx="630000" cy="568800"/>
              <wp:effectExtent l="0" t="0" r="0" b="0"/>
              <wp:wrapNone/>
              <wp:docPr id="15" name="Textfeld 15"/>
              <wp:cNvGraphicFramePr/>
              <a:graphic xmlns:a="http://schemas.openxmlformats.org/drawingml/2006/main">
                <a:graphicData uri="http://schemas.microsoft.com/office/word/2010/wordprocessingShape">
                  <wps:wsp>
                    <wps:cNvSpPr txBox="1"/>
                    <wps:spPr>
                      <a:xfrm>
                        <a:off x="0" y="0"/>
                        <a:ext cx="630000" cy="56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80B154" w14:textId="26BD1FE6" w:rsidR="00797FDE" w:rsidRPr="005C6148" w:rsidRDefault="00797FDE" w:rsidP="0007095A">
                          <w:pPr>
                            <w:pStyle w:val="Seitenzahlen"/>
                          </w:pPr>
                          <w:r w:rsidRPr="005C6148">
                            <w:fldChar w:fldCharType="begin"/>
                          </w:r>
                          <w:r w:rsidRPr="005C6148">
                            <w:instrText>PAGE   \* MERGEFORMAT</w:instrText>
                          </w:r>
                          <w:r w:rsidRPr="005C6148">
                            <w:fldChar w:fldCharType="separate"/>
                          </w:r>
                          <w:r w:rsidR="00B64F23" w:rsidRPr="00B64F23">
                            <w:rPr>
                              <w:noProof/>
                              <w:lang w:val="de-DE"/>
                            </w:rPr>
                            <w:t>6</w:t>
                          </w:r>
                          <w:r w:rsidRPr="005C6148">
                            <w:fldChar w:fldCharType="end"/>
                          </w:r>
                          <w:r w:rsidRPr="005C6148">
                            <w:t>/</w:t>
                          </w:r>
                          <w:r>
                            <w:rPr>
                              <w:noProof/>
                            </w:rPr>
                            <w:fldChar w:fldCharType="begin"/>
                          </w:r>
                          <w:r>
                            <w:rPr>
                              <w:noProof/>
                            </w:rPr>
                            <w:instrText xml:space="preserve"> NUMPAGES   \* MERGEFORMAT </w:instrText>
                          </w:r>
                          <w:r>
                            <w:rPr>
                              <w:noProof/>
                            </w:rPr>
                            <w:fldChar w:fldCharType="separate"/>
                          </w:r>
                          <w:r w:rsidR="00B64F23">
                            <w:rPr>
                              <w:noProof/>
                            </w:rPr>
                            <w:t>6</w:t>
                          </w:r>
                          <w:r>
                            <w:rPr>
                              <w:noProof/>
                            </w:rPr>
                            <w:fldChar w:fldCharType="end"/>
                          </w:r>
                        </w:p>
                      </w:txbxContent>
                    </wps:txbx>
                    <wps:bodyPr rot="0" spcFirstLastPara="0" vertOverflow="overflow" horzOverflow="overflow" vert="horz" wrap="square" lIns="0" tIns="0" rIns="0" bIns="288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C40A4E" id="_x0000_t202" coordsize="21600,21600" o:spt="202" path="m,l,21600r21600,l21600,xe">
              <v:stroke joinstyle="miter"/>
              <v:path gradientshapeok="t" o:connecttype="rect"/>
            </v:shapetype>
            <v:shape id="Textfeld 15" o:spid="_x0000_s1029" type="#_x0000_t202" style="position:absolute;margin-left:-1.6pt;margin-top:0;width:49.6pt;height:44.8pt;z-index:251677695;visibility:visible;mso-wrap-style:square;mso-width-percent:0;mso-height-percent:0;mso-wrap-distance-left:9pt;mso-wrap-distance-top:0;mso-wrap-distance-right:9pt;mso-wrap-distance-bottom:0;mso-position-horizontal:right;mso-position-horizontal-relative:margin;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" filled="f" stroked="f" strokeweight=".5pt">
              <v:textbox inset="0,0,0,8mm">
                <w:txbxContent>
                  <w:p w14:paraId="6180B154" w14:textId="26BD1FE6" w:rsidR="00797FDE" w:rsidRPr="005C6148" w:rsidRDefault="00797FDE" w:rsidP="0007095A">
                    <w:pPr>
                      <w:pStyle w:val="Seitenzahlen"/>
                    </w:pPr>
                    <w:r w:rsidRPr="005C6148">
                      <w:fldChar w:fldCharType="begin"/>
                    </w:r>
                    <w:r w:rsidRPr="005C6148">
                      <w:instrText>PAGE   \* MERGEFORMAT</w:instrText>
                    </w:r>
                    <w:r w:rsidRPr="005C6148">
                      <w:fldChar w:fldCharType="separate"/>
                    </w:r>
                    <w:r w:rsidR="00B64F23" w:rsidRPr="00B64F23">
                      <w:rPr>
                        <w:noProof/>
                        <w:lang w:val="de-DE"/>
                      </w:rPr>
                      <w:t>6</w:t>
                    </w:r>
                    <w:r w:rsidRPr="005C6148">
                      <w:fldChar w:fldCharType="end"/>
                    </w:r>
                    <w:r w:rsidRPr="005C6148">
                      <w:t>/</w:t>
                    </w:r>
                    <w:r>
                      <w:rPr>
                        <w:noProof/>
                      </w:rPr>
                      <w:fldChar w:fldCharType="begin"/>
                    </w:r>
                    <w:r>
                      <w:rPr>
                        <w:noProof/>
                      </w:rPr>
                      <w:instrText xml:space="preserve"> NUMPAGES   \* MERGEFORMAT </w:instrText>
                    </w:r>
                    <w:r>
                      <w:rPr>
                        <w:noProof/>
                      </w:rPr>
                      <w:fldChar w:fldCharType="separate"/>
                    </w:r>
                    <w:r w:rsidR="00B64F23">
                      <w:rPr>
                        <w:noProof/>
                      </w:rPr>
                      <w:t>6</w:t>
                    </w:r>
                    <w:r>
                      <w:rPr>
                        <w:noProof/>
                      </w:rPr>
                      <w:fldChar w:fldCharType="end"/>
                    </w:r>
                  </w:p>
                </w:txbxContent>
              </v:textbox>
              <w10:wrap anchorx="margin"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FD798" w14:textId="77777777" w:rsidR="00341B97" w:rsidRDefault="00341B97" w:rsidP="00F91D37">
      <w:pPr>
        <w:spacing w:line="240" w:lineRule="auto"/>
      </w:pPr>
    </w:p>
    <w:p w14:paraId="08BE9D7E" w14:textId="77777777" w:rsidR="00341B97" w:rsidRDefault="00341B97" w:rsidP="00F91D37">
      <w:pPr>
        <w:spacing w:line="240" w:lineRule="auto"/>
      </w:pPr>
    </w:p>
  </w:footnote>
  <w:footnote w:type="continuationSeparator" w:id="0">
    <w:p w14:paraId="5E658442" w14:textId="77777777" w:rsidR="00341B97" w:rsidRDefault="00341B97" w:rsidP="00F91D37">
      <w:pPr>
        <w:spacing w:line="240" w:lineRule="auto"/>
      </w:pPr>
      <w:r>
        <w:continuationSeparator/>
      </w:r>
    </w:p>
  </w:footnote>
  <w:footnote w:id="1">
    <w:p w14:paraId="2C296B55" w14:textId="77283D0D" w:rsidR="007906B9" w:rsidRDefault="007906B9" w:rsidP="007906B9">
      <w:pPr>
        <w:pStyle w:val="Funotentext"/>
      </w:pPr>
      <w:r>
        <w:rPr>
          <w:rStyle w:val="Funotenzeichen"/>
        </w:rPr>
        <w:footnoteRef/>
      </w:r>
      <w:r>
        <w:t xml:space="preserve"> Die oben genannten Stufen der Gesamtbeurteilung entsprechen den fünf Kategorien des Beurteilungsschemas gemäss Artikel 163 Absatz 2 Buchstabe a–e der Personalverordnung des Kantons </w:t>
      </w:r>
      <w:r w:rsidRPr="006C2CB0">
        <w:rPr>
          <w:szCs w:val="13"/>
        </w:rPr>
        <w:t>Bern (</w:t>
      </w:r>
      <w:hyperlink r:id="rId1" w:history="1">
        <w:r w:rsidRPr="006C2CB0">
          <w:rPr>
            <w:rStyle w:val="Hyperlink"/>
            <w:szCs w:val="13"/>
          </w:rPr>
          <w:t>PV; BSG 153.011.1</w:t>
        </w:r>
      </w:hyperlink>
      <w:r w:rsidR="00E20104">
        <w:rPr>
          <w:szCs w:val="13"/>
        </w:rPr>
        <w:t>).</w:t>
      </w:r>
      <w:r w:rsidRPr="006C2CB0">
        <w:rPr>
          <w:szCs w:val="13"/>
        </w:rPr>
        <w:t>Die sprachliche</w:t>
      </w:r>
      <w:r>
        <w:t xml:space="preserve"> Vereinfachung soll die Kernaussage der Gesamtbeurteilung hervorheben.</w:t>
      </w:r>
      <w:r w:rsidR="006C2CB0">
        <w:t xml:space="preserve"> </w:t>
      </w:r>
      <w:r>
        <w:t>Dabei entspricht:</w:t>
      </w:r>
    </w:p>
    <w:p w14:paraId="4C076383" w14:textId="77777777" w:rsidR="007906B9" w:rsidRDefault="007906B9" w:rsidP="007906B9">
      <w:pPr>
        <w:pStyle w:val="Funotentext"/>
        <w:numPr>
          <w:ilvl w:val="0"/>
          <w:numId w:val="40"/>
        </w:numPr>
        <w:ind w:left="284" w:hanging="142"/>
      </w:pPr>
      <w:r>
        <w:t>«herausragend» Art. 163 Abs. 2 Bst. a PV</w:t>
      </w:r>
    </w:p>
    <w:p w14:paraId="528164F1" w14:textId="77777777" w:rsidR="007906B9" w:rsidRDefault="007906B9" w:rsidP="007906B9">
      <w:pPr>
        <w:pStyle w:val="Funotentext"/>
        <w:numPr>
          <w:ilvl w:val="0"/>
          <w:numId w:val="40"/>
        </w:numPr>
        <w:ind w:left="284" w:hanging="142"/>
      </w:pPr>
      <w:r>
        <w:t>«überdurchschnittlich» Art. 163 Abs. 2 Bst. b PV</w:t>
      </w:r>
    </w:p>
    <w:p w14:paraId="490A4EE9" w14:textId="77777777" w:rsidR="007906B9" w:rsidRDefault="007906B9" w:rsidP="007906B9">
      <w:pPr>
        <w:pStyle w:val="Funotentext"/>
        <w:numPr>
          <w:ilvl w:val="0"/>
          <w:numId w:val="40"/>
        </w:numPr>
        <w:ind w:left="284" w:hanging="142"/>
      </w:pPr>
      <w:r>
        <w:t xml:space="preserve">«passt optimal» Art. 163 Abs. 2 Bst. c PV </w:t>
      </w:r>
    </w:p>
    <w:p w14:paraId="2B8226EC" w14:textId="77777777" w:rsidR="007906B9" w:rsidRDefault="007906B9" w:rsidP="007906B9">
      <w:pPr>
        <w:pStyle w:val="Funotentext"/>
        <w:numPr>
          <w:ilvl w:val="0"/>
          <w:numId w:val="40"/>
        </w:numPr>
        <w:ind w:left="284" w:hanging="142"/>
      </w:pPr>
      <w:r>
        <w:t>«verbesserungswürdig» Art. 163 Abs. 2 Bst. d PV</w:t>
      </w:r>
    </w:p>
    <w:p w14:paraId="7FFF8D26" w14:textId="7C6E857A" w:rsidR="007906B9" w:rsidRDefault="007906B9" w:rsidP="007906B9">
      <w:pPr>
        <w:pStyle w:val="Funotentext"/>
        <w:numPr>
          <w:ilvl w:val="0"/>
          <w:numId w:val="40"/>
        </w:numPr>
        <w:ind w:left="284" w:hanging="142"/>
      </w:pPr>
      <w:r>
        <w:t>«ungenügend» Art. 163 Abs. 2 Bst. e PV</w:t>
      </w:r>
    </w:p>
    <w:p w14:paraId="3703A344" w14:textId="059D18C1" w:rsidR="007906B9" w:rsidRDefault="007906B9" w:rsidP="007906B9">
      <w:pPr>
        <w:pStyle w:val="Funotentext"/>
      </w:pPr>
      <w:r w:rsidRPr="007906B9">
        <w:t>Aus der Schlussbeurteilung entsteht kein automatischer Anspruch auf zusätzliche Gehaltsstufen.</w:t>
      </w:r>
    </w:p>
  </w:footnote>
  <w:footnote w:id="2">
    <w:p w14:paraId="1D353186" w14:textId="2D1A5BBA" w:rsidR="00E20104" w:rsidRDefault="00E20104">
      <w:pPr>
        <w:pStyle w:val="Funotentext"/>
      </w:pPr>
      <w:r w:rsidRPr="0026750C">
        <w:rPr>
          <w:rStyle w:val="Funotenzeichen"/>
        </w:rPr>
        <w:footnoteRef/>
      </w:r>
      <w:r w:rsidRPr="0026750C">
        <w:t xml:space="preserve"> Die Vorgesetzten nehmen mit ihren Mitarbeiterinnen und Mitarbeitern jährlich mindestens eine Standortbestimmung in Form eines Mitarbeitergesprächs vor (</w:t>
      </w:r>
      <w:hyperlink r:id="rId2" w:history="1">
        <w:r w:rsidRPr="0026750C">
          <w:rPr>
            <w:rStyle w:val="Hyperlink"/>
            <w:szCs w:val="13"/>
          </w:rPr>
          <w:t>Art. 161 Abs. 1 PV</w:t>
        </w:r>
      </w:hyperlink>
      <w:r w:rsidRPr="0026750C">
        <w:t>).Die wesentlichen Ergebnisse des Mitarbeitergesprächs werden schriftlich festgehalten. Die Gesprächspartnerinnen und -partner bestätigen die Kenntnisnahme der Ergebnisse (Art. 164 Abs. 1 PV). Kernpunkte des Mitarbeitergesprächs sind u.a. die Leistungs- und Verhaltensbeurteilung. In Ausnahmefällen (wie z.B. Personaleintritt nach dem 01. Juli) kann aufgrund besonderer Umstände eine Beurteilung der Mitarbeiterin oder des Mitarbeiters im entsprechenden Beurteilungs-zeitraum nicht möglich sein (N-Beurteilung). In diesem Fall hat die vorgesetzte Person zwingend das zuständige HR miteinzubeziehen und muss die Gründe für die N-Beurteilung schriftlich im MAG-Bogen festhalten.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ohneRahmen"/>
      <w:tblW w:w="0" w:type="auto"/>
      <w:tblLook w:val="04A0" w:firstRow="1" w:lastRow="0" w:firstColumn="1" w:lastColumn="0" w:noHBand="0" w:noVBand="1"/>
    </w:tblPr>
    <w:tblGrid>
      <w:gridCol w:w="5100"/>
      <w:gridCol w:w="4878"/>
    </w:tblGrid>
    <w:tr w:rsidR="00FD161A" w14:paraId="38EFA56E" w14:textId="77777777" w:rsidTr="00840B34">
      <w:tc>
        <w:tcPr>
          <w:tcW w:w="5100" w:type="dxa"/>
        </w:tcPr>
        <w:p w14:paraId="3E20C49F" w14:textId="44CF7C84" w:rsidR="00FD161A" w:rsidRDefault="0038211A" w:rsidP="00840B34">
          <w:pPr>
            <w:pStyle w:val="Kopfzeile"/>
          </w:pPr>
          <w:r>
            <w:fldChar w:fldCharType="begin"/>
          </w:r>
          <w:r>
            <w:instrText xml:space="preserve"> STYLEREF  Titel/Titre  \* MERGEFORMAT </w:instrText>
          </w:r>
          <w:r>
            <w:fldChar w:fldCharType="separate"/>
          </w:r>
          <w:r>
            <w:t>MAG-Bogen</w:t>
          </w:r>
          <w:r>
            <w:fldChar w:fldCharType="end"/>
          </w:r>
        </w:p>
        <w:p w14:paraId="0A23E547" w14:textId="05F5E6B8" w:rsidR="00FD161A" w:rsidRDefault="00FD161A" w:rsidP="00840B34">
          <w:pPr>
            <w:pStyle w:val="Kopfzeile"/>
          </w:pPr>
          <w:r w:rsidRPr="00657051">
            <w:rPr>
              <w:color w:val="B1B9BD" w:themeColor="background2"/>
            </w:rPr>
            <w:fldChar w:fldCharType="begin"/>
          </w:r>
          <w:r w:rsidRPr="00657051">
            <w:rPr>
              <w:color w:val="B1B9BD" w:themeColor="background2"/>
            </w:rPr>
            <w:instrText xml:space="preserve"> STYLEREF  Untertitel</w:instrText>
          </w:r>
          <w:r>
            <w:rPr>
              <w:color w:val="B1B9BD" w:themeColor="background2"/>
            </w:rPr>
            <w:instrText>/Sous-titre</w:instrText>
          </w:r>
          <w:r w:rsidRPr="00657051">
            <w:rPr>
              <w:color w:val="B1B9BD" w:themeColor="background2"/>
            </w:rPr>
            <w:instrText xml:space="preserve">  \* MERGEFORMAT </w:instrText>
          </w:r>
          <w:r w:rsidRPr="00657051">
            <w:rPr>
              <w:color w:val="B1B9BD" w:themeColor="background2"/>
            </w:rPr>
            <w:fldChar w:fldCharType="separate"/>
          </w:r>
          <w:r w:rsidR="0038211A">
            <w:rPr>
              <w:color w:val="B1B9BD" w:themeColor="background2"/>
            </w:rPr>
            <w:t>Name Vorname Mitarbeiter/-in</w:t>
          </w:r>
          <w:r w:rsidRPr="00657051">
            <w:rPr>
              <w:color w:val="B1B9BD" w:themeColor="background2"/>
            </w:rPr>
            <w:fldChar w:fldCharType="end"/>
          </w:r>
        </w:p>
      </w:tc>
      <w:tc>
        <w:tcPr>
          <w:tcW w:w="4878" w:type="dxa"/>
        </w:tcPr>
        <w:p w14:paraId="1E1F7C48" w14:textId="77777777" w:rsidR="00FD161A" w:rsidRDefault="00FD161A" w:rsidP="00840B34">
          <w:pPr>
            <w:pStyle w:val="Kopfzeile"/>
          </w:pPr>
        </w:p>
      </w:tc>
    </w:tr>
  </w:tbl>
  <w:p w14:paraId="5CAA4D8B" w14:textId="77F94B10" w:rsidR="00797FDE" w:rsidRDefault="00797FDE" w:rsidP="00B27C0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04E46" w14:textId="77777777" w:rsidR="00797FDE" w:rsidRDefault="00797FDE" w:rsidP="000822A6">
    <w:pPr>
      <w:pStyle w:val="Kopfzeile"/>
      <w:jc w:val="right"/>
    </w:pPr>
    <w:r>
      <w:drawing>
        <wp:anchor distT="0" distB="0" distL="114300" distR="114300" simplePos="0" relativeHeight="251669503" behindDoc="0" locked="1" layoutInCell="1" allowOverlap="1" wp14:anchorId="6C27414D" wp14:editId="39010A41">
          <wp:simplePos x="0" y="0"/>
          <wp:positionH relativeFrom="page">
            <wp:posOffset>313055</wp:posOffset>
          </wp:positionH>
          <wp:positionV relativeFrom="page">
            <wp:posOffset>183515</wp:posOffset>
          </wp:positionV>
          <wp:extent cx="1483200" cy="694800"/>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 Kanton Bern.emf"/>
                  <pic:cNvPicPr/>
                </pic:nvPicPr>
                <pic:blipFill>
                  <a:blip r:embed="rId1"/>
                  <a:stretch>
                    <a:fillRect/>
                  </a:stretch>
                </pic:blipFill>
                <pic:spPr>
                  <a:xfrm>
                    <a:off x="0" y="0"/>
                    <a:ext cx="1483200" cy="69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EF636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94C0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29ED5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B812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9A94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9A34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0EA1B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986FE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947F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FC17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7B7338"/>
    <w:multiLevelType w:val="hybridMultilevel"/>
    <w:tmpl w:val="ECE6B1E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08D0416C"/>
    <w:multiLevelType w:val="hybridMultilevel"/>
    <w:tmpl w:val="CCDC94D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115B0D7B"/>
    <w:multiLevelType w:val="hybridMultilevel"/>
    <w:tmpl w:val="9DF42A5A"/>
    <w:lvl w:ilvl="0" w:tplc="18DC187C">
      <w:start w:val="1"/>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21E804FF"/>
    <w:multiLevelType w:val="multilevel"/>
    <w:tmpl w:val="84809E52"/>
    <w:lvl w:ilvl="0">
      <w:start w:val="1"/>
      <w:numFmt w:val="decimal"/>
      <w:pStyle w:val="Traktandum-Titel1"/>
      <w:lvlText w:val="%1."/>
      <w:lvlJc w:val="left"/>
      <w:pPr>
        <w:ind w:left="567" w:hanging="567"/>
      </w:pPr>
      <w:rPr>
        <w:rFonts w:hint="default"/>
      </w:rPr>
    </w:lvl>
    <w:lvl w:ilvl="1">
      <w:start w:val="1"/>
      <w:numFmt w:val="decimal"/>
      <w:pStyle w:val="Traktandum-Titel2"/>
      <w:lvlText w:val="%1.%2."/>
      <w:lvlJc w:val="left"/>
      <w:pPr>
        <w:ind w:left="567" w:hanging="567"/>
      </w:pPr>
      <w:rPr>
        <w:rFonts w:hint="default"/>
      </w:rPr>
    </w:lvl>
    <w:lvl w:ilvl="2">
      <w:start w:val="1"/>
      <w:numFmt w:val="decimal"/>
      <w:lvlText w:val="%1.%2.%3."/>
      <w:lvlJc w:val="right"/>
      <w:pPr>
        <w:ind w:left="851" w:hanging="85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4754FD0"/>
    <w:multiLevelType w:val="hybridMultilevel"/>
    <w:tmpl w:val="5FB05674"/>
    <w:lvl w:ilvl="0" w:tplc="0CCEB77A">
      <w:start w:val="1"/>
      <w:numFmt w:val="upperRoman"/>
      <w:lvlText w:val="%1."/>
      <w:lvlJc w:val="righ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27E8274B"/>
    <w:multiLevelType w:val="multilevel"/>
    <w:tmpl w:val="C4E4D39E"/>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6" w15:restartNumberingAfterBreak="0">
    <w:nsid w:val="2B8E2FD1"/>
    <w:multiLevelType w:val="hybridMultilevel"/>
    <w:tmpl w:val="5D5ACBF8"/>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7" w15:restartNumberingAfterBreak="0">
    <w:nsid w:val="31D61CB1"/>
    <w:multiLevelType w:val="hybridMultilevel"/>
    <w:tmpl w:val="E4785EC8"/>
    <w:lvl w:ilvl="0" w:tplc="62EA297A">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8" w15:restartNumberingAfterBreak="0">
    <w:nsid w:val="365D40C6"/>
    <w:multiLevelType w:val="hybridMultilevel"/>
    <w:tmpl w:val="432C5FE4"/>
    <w:lvl w:ilvl="0" w:tplc="08070013">
      <w:start w:val="1"/>
      <w:numFmt w:val="upperRoman"/>
      <w:lvlText w:val="%1."/>
      <w:lvlJc w:val="righ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46C35AD3"/>
    <w:multiLevelType w:val="multilevel"/>
    <w:tmpl w:val="F4EEDEE6"/>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0" w15:restartNumberingAfterBreak="0">
    <w:nsid w:val="47555D12"/>
    <w:multiLevelType w:val="hybridMultilevel"/>
    <w:tmpl w:val="A51EEEE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8121A80"/>
    <w:multiLevelType w:val="hybridMultilevel"/>
    <w:tmpl w:val="88BE79CC"/>
    <w:lvl w:ilvl="0" w:tplc="62EA297A">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486E73CA"/>
    <w:multiLevelType w:val="hybridMultilevel"/>
    <w:tmpl w:val="5D00219C"/>
    <w:lvl w:ilvl="0" w:tplc="3020C1F6">
      <w:start w:val="1"/>
      <w:numFmt w:val="bullet"/>
      <w:lvlText w:val=""/>
      <w:lvlJc w:val="left"/>
      <w:pPr>
        <w:ind w:left="720" w:hanging="360"/>
      </w:pPr>
      <w:rPr>
        <w:rFonts w:ascii="Symbol" w:hAnsi="Symbol" w:hint="default"/>
      </w:rPr>
    </w:lvl>
    <w:lvl w:ilvl="1" w:tplc="87C623E8">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4B3D34C1"/>
    <w:multiLevelType w:val="hybridMultilevel"/>
    <w:tmpl w:val="ED3CBBA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4" w15:restartNumberingAfterBreak="0">
    <w:nsid w:val="4C0D46FD"/>
    <w:multiLevelType w:val="multilevel"/>
    <w:tmpl w:val="A510BEEA"/>
    <w:lvl w:ilvl="0">
      <w:start w:val="1"/>
      <w:numFmt w:val="decimal"/>
      <w:pStyle w:val="H1"/>
      <w:lvlText w:val="%1."/>
      <w:lvlJc w:val="left"/>
      <w:pPr>
        <w:ind w:left="851" w:hanging="851"/>
      </w:pPr>
      <w:rPr>
        <w:rFonts w:hint="default"/>
        <w:spacing w:val="-10"/>
      </w:rPr>
    </w:lvl>
    <w:lvl w:ilvl="1">
      <w:start w:val="1"/>
      <w:numFmt w:val="decimal"/>
      <w:pStyle w:val="berschrift2nummeriert"/>
      <w:lvlText w:val="%1.%2"/>
      <w:lvlJc w:val="left"/>
      <w:pPr>
        <w:ind w:left="851" w:hanging="851"/>
      </w:pPr>
      <w:rPr>
        <w:rFonts w:hint="default"/>
        <w:spacing w:val="-10"/>
      </w:rPr>
    </w:lvl>
    <w:lvl w:ilvl="2">
      <w:start w:val="1"/>
      <w:numFmt w:val="decimal"/>
      <w:pStyle w:val="berschrift3nummeriert"/>
      <w:lvlText w:val="%1.%2.%3"/>
      <w:lvlJc w:val="left"/>
      <w:pPr>
        <w:ind w:left="851" w:hanging="851"/>
      </w:pPr>
      <w:rPr>
        <w:rFonts w:hint="default"/>
        <w:spacing w:val="-10"/>
      </w:rPr>
    </w:lvl>
    <w:lvl w:ilvl="3">
      <w:start w:val="1"/>
      <w:numFmt w:val="decimal"/>
      <w:pStyle w:val="berschrift4nummeriert"/>
      <w:lvlText w:val="%1.%2.%3.%4"/>
      <w:lvlJc w:val="left"/>
      <w:pPr>
        <w:ind w:left="851" w:hanging="851"/>
      </w:pPr>
      <w:rPr>
        <w:rFonts w:hint="default"/>
        <w:spacing w:val="-10"/>
      </w:rPr>
    </w:lvl>
    <w:lvl w:ilvl="4">
      <w:start w:val="1"/>
      <w:numFmt w:val="decimal"/>
      <w:pStyle w:val="berschrift5nummeriert"/>
      <w:lvlText w:val="%1.%2.%3.%4.%5"/>
      <w:lvlJc w:val="left"/>
      <w:pPr>
        <w:ind w:left="851" w:hanging="851"/>
      </w:pPr>
      <w:rPr>
        <w:rFonts w:hint="default"/>
        <w:spacing w:val="-10"/>
      </w:rPr>
    </w:lvl>
    <w:lvl w:ilvl="5">
      <w:start w:val="1"/>
      <w:numFmt w:val="lowerLetter"/>
      <w:lvlText w:val="%6)"/>
      <w:lvlJc w:val="left"/>
      <w:pPr>
        <w:ind w:left="425" w:hanging="425"/>
      </w:pPr>
      <w:rPr>
        <w:rFonts w:hint="default"/>
      </w:rPr>
    </w:lvl>
    <w:lvl w:ilvl="6">
      <w:start w:val="1"/>
      <w:numFmt w:val="upperRoman"/>
      <w:lvlText w:val="%7."/>
      <w:lvlJc w:val="right"/>
      <w:pPr>
        <w:ind w:left="425" w:hanging="425"/>
      </w:pPr>
      <w:rPr>
        <w:rFonts w:hint="default"/>
      </w:rPr>
    </w:lvl>
    <w:lvl w:ilvl="7">
      <w:start w:val="1"/>
      <w:numFmt w:val="decimal"/>
      <w:pStyle w:val="Nummerierung1"/>
      <w:lvlText w:val="%8."/>
      <w:lvlJc w:val="left"/>
      <w:pPr>
        <w:ind w:left="425" w:hanging="425"/>
      </w:pPr>
      <w:rPr>
        <w:rFonts w:hint="default"/>
      </w:rPr>
    </w:lvl>
    <w:lvl w:ilvl="8">
      <w:start w:val="1"/>
      <w:numFmt w:val="decimal"/>
      <w:pStyle w:val="Nummerierung2"/>
      <w:lvlText w:val="%8.%9"/>
      <w:lvlJc w:val="left"/>
      <w:pPr>
        <w:ind w:left="992" w:hanging="56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5"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CDD6104"/>
    <w:multiLevelType w:val="multilevel"/>
    <w:tmpl w:val="74069E94"/>
    <w:styleLink w:val="AufzhlungStrichDunkelListe"/>
    <w:lvl w:ilvl="0">
      <w:start w:val="1"/>
      <w:numFmt w:val="bullet"/>
      <w:pStyle w:val="AufzhlungStrichDunkel"/>
      <w:lvlText w:val="‒"/>
      <w:lvlJc w:val="left"/>
      <w:pPr>
        <w:tabs>
          <w:tab w:val="num" w:pos="170"/>
        </w:tabs>
        <w:ind w:left="170" w:hanging="170"/>
      </w:pPr>
      <w:rPr>
        <w:rFonts w:ascii="Arial" w:hAnsi="Arial" w:hint="default"/>
        <w:color w:val="3C505A" w:themeColor="accent1"/>
      </w:rPr>
    </w:lvl>
    <w:lvl w:ilvl="1">
      <w:start w:val="1"/>
      <w:numFmt w:val="bullet"/>
      <w:lvlText w:val="‒"/>
      <w:lvlJc w:val="left"/>
      <w:pPr>
        <w:ind w:left="720" w:hanging="360"/>
      </w:pPr>
      <w:rPr>
        <w:rFonts w:ascii="Arial" w:hAnsi="Arial" w:hint="default"/>
        <w:color w:val="3C505A" w:themeColor="accent1"/>
      </w:rPr>
    </w:lvl>
    <w:lvl w:ilvl="2">
      <w:start w:val="1"/>
      <w:numFmt w:val="bullet"/>
      <w:lvlText w:val="‒"/>
      <w:lvlJc w:val="left"/>
      <w:pPr>
        <w:ind w:left="1080" w:hanging="360"/>
      </w:pPr>
      <w:rPr>
        <w:rFonts w:ascii="Arial" w:hAnsi="Arial" w:hint="default"/>
        <w:color w:val="3C505A" w:themeColor="accent1"/>
      </w:rPr>
    </w:lvl>
    <w:lvl w:ilvl="3">
      <w:start w:val="1"/>
      <w:numFmt w:val="bullet"/>
      <w:lvlText w:val="‒"/>
      <w:lvlJc w:val="left"/>
      <w:pPr>
        <w:ind w:left="1440" w:hanging="360"/>
      </w:pPr>
      <w:rPr>
        <w:rFonts w:ascii="Arial" w:hAnsi="Arial" w:hint="default"/>
        <w:color w:val="3C505A" w:themeColor="accent1"/>
      </w:rPr>
    </w:lvl>
    <w:lvl w:ilvl="4">
      <w:start w:val="1"/>
      <w:numFmt w:val="bullet"/>
      <w:lvlText w:val="‒"/>
      <w:lvlJc w:val="left"/>
      <w:pPr>
        <w:ind w:left="1800" w:hanging="360"/>
      </w:pPr>
      <w:rPr>
        <w:rFonts w:ascii="Arial" w:hAnsi="Arial" w:hint="default"/>
        <w:color w:val="3C505A" w:themeColor="accent1"/>
      </w:rPr>
    </w:lvl>
    <w:lvl w:ilvl="5">
      <w:start w:val="1"/>
      <w:numFmt w:val="bullet"/>
      <w:lvlText w:val="‒"/>
      <w:lvlJc w:val="left"/>
      <w:pPr>
        <w:ind w:left="2160" w:hanging="360"/>
      </w:pPr>
      <w:rPr>
        <w:rFonts w:ascii="Arial" w:hAnsi="Arial" w:hint="default"/>
        <w:color w:val="3C505A" w:themeColor="accent1"/>
      </w:rPr>
    </w:lvl>
    <w:lvl w:ilvl="6">
      <w:start w:val="1"/>
      <w:numFmt w:val="bullet"/>
      <w:lvlText w:val="‒"/>
      <w:lvlJc w:val="left"/>
      <w:pPr>
        <w:ind w:left="2520" w:hanging="360"/>
      </w:pPr>
      <w:rPr>
        <w:rFonts w:ascii="Arial" w:hAnsi="Arial" w:hint="default"/>
        <w:color w:val="3C505A" w:themeColor="accent1"/>
      </w:rPr>
    </w:lvl>
    <w:lvl w:ilvl="7">
      <w:start w:val="1"/>
      <w:numFmt w:val="bullet"/>
      <w:lvlText w:val="‒"/>
      <w:lvlJc w:val="left"/>
      <w:pPr>
        <w:ind w:left="2880" w:hanging="360"/>
      </w:pPr>
      <w:rPr>
        <w:rFonts w:ascii="Arial" w:hAnsi="Arial" w:hint="default"/>
        <w:color w:val="3C505A" w:themeColor="accent1"/>
      </w:rPr>
    </w:lvl>
    <w:lvl w:ilvl="8">
      <w:start w:val="1"/>
      <w:numFmt w:val="bullet"/>
      <w:lvlText w:val="‒"/>
      <w:lvlJc w:val="left"/>
      <w:pPr>
        <w:ind w:left="3240" w:hanging="360"/>
      </w:pPr>
      <w:rPr>
        <w:rFonts w:ascii="Arial" w:hAnsi="Arial" w:hint="default"/>
        <w:color w:val="3C505A" w:themeColor="accent1"/>
      </w:rPr>
    </w:lvl>
  </w:abstractNum>
  <w:abstractNum w:abstractNumId="27" w15:restartNumberingAfterBreak="0">
    <w:nsid w:val="5EC90B5A"/>
    <w:multiLevelType w:val="multilevel"/>
    <w:tmpl w:val="39F8494A"/>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8" w15:restartNumberingAfterBreak="0">
    <w:nsid w:val="652630A6"/>
    <w:multiLevelType w:val="multilevel"/>
    <w:tmpl w:val="0066839A"/>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decimal"/>
      <w:lvlText w:val="%3."/>
      <w:lvlJc w:val="left"/>
      <w:pPr>
        <w:ind w:left="851" w:hanging="284"/>
      </w:pPr>
      <w:rPr>
        <w:rFont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9" w15:restartNumberingAfterBreak="0">
    <w:nsid w:val="684C6F8A"/>
    <w:multiLevelType w:val="hybridMultilevel"/>
    <w:tmpl w:val="891EB3F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6AE06DE1"/>
    <w:multiLevelType w:val="multilevel"/>
    <w:tmpl w:val="D90C3548"/>
    <w:lvl w:ilvl="0">
      <w:start w:val="1"/>
      <w:numFmt w:val="bullet"/>
      <w:pStyle w:val="Aufzhlung1"/>
      <w:lvlText w:val="‒"/>
      <w:lvlJc w:val="left"/>
      <w:pPr>
        <w:ind w:left="284" w:hanging="284"/>
      </w:pPr>
      <w:rPr>
        <w:rFonts w:asciiTheme="minorHAnsi" w:hAnsiTheme="minorHAnsi" w:hint="default"/>
      </w:rPr>
    </w:lvl>
    <w:lvl w:ilvl="1">
      <w:start w:val="1"/>
      <w:numFmt w:val="bullet"/>
      <w:pStyle w:val="Aufzhlung2"/>
      <w:lvlText w:val="‒"/>
      <w:lvlJc w:val="left"/>
      <w:pPr>
        <w:ind w:left="567" w:hanging="283"/>
      </w:pPr>
      <w:rPr>
        <w:rFonts w:asciiTheme="minorHAnsi" w:hAnsiTheme="minorHAnsi" w:hint="default"/>
      </w:rPr>
    </w:lvl>
    <w:lvl w:ilvl="2">
      <w:start w:val="1"/>
      <w:numFmt w:val="bullet"/>
      <w:pStyle w:val="Aufzhlung3"/>
      <w:lvlText w:val="‒"/>
      <w:lvlJc w:val="left"/>
      <w:pPr>
        <w:ind w:left="851" w:hanging="284"/>
      </w:pPr>
      <w:rPr>
        <w:rFonts w:asciiTheme="minorHAnsi" w:hAnsiTheme="minorHAnsi"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1" w15:restartNumberingAfterBreak="0">
    <w:nsid w:val="6C985FA8"/>
    <w:multiLevelType w:val="hybridMultilevel"/>
    <w:tmpl w:val="FD1A9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48D127E"/>
    <w:multiLevelType w:val="multilevel"/>
    <w:tmpl w:val="08B45774"/>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3" w15:restartNumberingAfterBreak="0">
    <w:nsid w:val="7A5E2CEC"/>
    <w:multiLevelType w:val="hybridMultilevel"/>
    <w:tmpl w:val="32E6E98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7FD325A5"/>
    <w:multiLevelType w:val="hybridMultilevel"/>
    <w:tmpl w:val="5C6AB6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611203653">
    <w:abstractNumId w:val="9"/>
  </w:num>
  <w:num w:numId="2" w16cid:durableId="479735155">
    <w:abstractNumId w:val="7"/>
  </w:num>
  <w:num w:numId="3" w16cid:durableId="1107844183">
    <w:abstractNumId w:val="6"/>
  </w:num>
  <w:num w:numId="4" w16cid:durableId="1578662237">
    <w:abstractNumId w:val="5"/>
  </w:num>
  <w:num w:numId="5" w16cid:durableId="1750881668">
    <w:abstractNumId w:val="4"/>
  </w:num>
  <w:num w:numId="6" w16cid:durableId="1199512361">
    <w:abstractNumId w:val="8"/>
  </w:num>
  <w:num w:numId="7" w16cid:durableId="105389612">
    <w:abstractNumId w:val="3"/>
  </w:num>
  <w:num w:numId="8" w16cid:durableId="1810397223">
    <w:abstractNumId w:val="2"/>
  </w:num>
  <w:num w:numId="9" w16cid:durableId="580867223">
    <w:abstractNumId w:val="1"/>
  </w:num>
  <w:num w:numId="10" w16cid:durableId="899292599">
    <w:abstractNumId w:val="0"/>
  </w:num>
  <w:num w:numId="11" w16cid:durableId="605189988">
    <w:abstractNumId w:val="31"/>
  </w:num>
  <w:num w:numId="12" w16cid:durableId="40400795">
    <w:abstractNumId w:val="25"/>
  </w:num>
  <w:num w:numId="13" w16cid:durableId="1514497200">
    <w:abstractNumId w:val="20"/>
  </w:num>
  <w:num w:numId="14" w16cid:durableId="1657372627">
    <w:abstractNumId w:val="34"/>
  </w:num>
  <w:num w:numId="15" w16cid:durableId="200479974">
    <w:abstractNumId w:val="32"/>
  </w:num>
  <w:num w:numId="16" w16cid:durableId="559169137">
    <w:abstractNumId w:val="13"/>
  </w:num>
  <w:num w:numId="17" w16cid:durableId="915558108">
    <w:abstractNumId w:val="22"/>
  </w:num>
  <w:num w:numId="18" w16cid:durableId="19647284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48870951">
    <w:abstractNumId w:val="30"/>
  </w:num>
  <w:num w:numId="20" w16cid:durableId="1737321327">
    <w:abstractNumId w:val="19"/>
  </w:num>
  <w:num w:numId="21" w16cid:durableId="1153335216">
    <w:abstractNumId w:val="28"/>
  </w:num>
  <w:num w:numId="22" w16cid:durableId="1076318509">
    <w:abstractNumId w:val="27"/>
  </w:num>
  <w:num w:numId="23" w16cid:durableId="299304592">
    <w:abstractNumId w:val="15"/>
  </w:num>
  <w:num w:numId="24" w16cid:durableId="1058631102">
    <w:abstractNumId w:val="24"/>
  </w:num>
  <w:num w:numId="25" w16cid:durableId="109402924">
    <w:abstractNumId w:val="29"/>
  </w:num>
  <w:num w:numId="26" w16cid:durableId="12548946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126534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98600070">
    <w:abstractNumId w:val="18"/>
  </w:num>
  <w:num w:numId="29" w16cid:durableId="1455906463">
    <w:abstractNumId w:val="14"/>
  </w:num>
  <w:num w:numId="30" w16cid:durableId="113182867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78879342">
    <w:abstractNumId w:val="16"/>
  </w:num>
  <w:num w:numId="32" w16cid:durableId="1674408916">
    <w:abstractNumId w:val="30"/>
  </w:num>
  <w:num w:numId="33" w16cid:durableId="693581754">
    <w:abstractNumId w:val="26"/>
  </w:num>
  <w:num w:numId="34" w16cid:durableId="2066753855">
    <w:abstractNumId w:val="23"/>
  </w:num>
  <w:num w:numId="35" w16cid:durableId="324361227">
    <w:abstractNumId w:val="33"/>
  </w:num>
  <w:num w:numId="36" w16cid:durableId="552272175">
    <w:abstractNumId w:val="21"/>
  </w:num>
  <w:num w:numId="37" w16cid:durableId="1066731595">
    <w:abstractNumId w:val="12"/>
  </w:num>
  <w:num w:numId="38" w16cid:durableId="1648509254">
    <w:abstractNumId w:val="10"/>
  </w:num>
  <w:num w:numId="39" w16cid:durableId="1019039087">
    <w:abstractNumId w:val="11"/>
  </w:num>
  <w:num w:numId="40" w16cid:durableId="196805040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CH" w:vendorID="64" w:dllVersion="6" w:nlCheck="1" w:checkStyle="0"/>
  <w:activeWritingStyle w:appName="MSWord" w:lang="en-US" w:vendorID="64" w:dllVersion="6" w:nlCheck="1" w:checkStyle="1"/>
  <w:activeWritingStyle w:appName="MSWord" w:lang="fr-CH" w:vendorID="64" w:dllVersion="6" w:nlCheck="1" w:checkStyle="0"/>
  <w:activeWritingStyle w:appName="MSWord" w:lang="de-CH" w:vendorID="64" w:dllVersion="6" w:nlCheck="1" w:checkStyle="0"/>
  <w:activeWritingStyle w:appName="MSWord" w:lang="de-DE" w:vendorID="64" w:dllVersion="6" w:nlCheck="1" w:checkStyle="0"/>
  <w:activeWritingStyle w:appName="MSWord" w:lang="de-CH"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0" w:nlCheck="1" w:checkStyle="0"/>
  <w:activeWritingStyle w:appName="MSWord" w:lang="it-CH" w:vendorID="64" w:dllVersion="0" w:nlCheck="1" w:checkStyle="0"/>
  <w:activeWritingStyle w:appName="MSWord" w:lang="fr-CH" w:vendorID="64" w:dllVersion="0" w:nlCheck="1" w:checkStyle="0"/>
  <w:activeWritingStyle w:appName="MSWord" w:lang="de-DE" w:vendorID="64" w:dllVersion="0" w:nlCheck="1" w:checkStyle="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cumentProtection w:edit="forms" w:enforcement="0"/>
  <w:defaultTabStop w:val="708"/>
  <w:autoHyphenation/>
  <w:hyphenationZone w:val="425"/>
  <w:drawingGridHorizontalSpacing w:val="255"/>
  <w:drawingGridVerticalSpacing w:val="255"/>
  <w:displayHorizontalDrawingGridEvery w:val="10"/>
  <w:displayVerticalDrawingGridEvery w:val="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MetaTool_TypeDefinition" w:val="Dokument"/>
  </w:docVars>
  <w:rsids>
    <w:rsidRoot w:val="00655C57"/>
    <w:rsid w:val="00002978"/>
    <w:rsid w:val="0001010F"/>
    <w:rsid w:val="000116E1"/>
    <w:rsid w:val="000118C1"/>
    <w:rsid w:val="00015D48"/>
    <w:rsid w:val="0002147A"/>
    <w:rsid w:val="00022547"/>
    <w:rsid w:val="000258FF"/>
    <w:rsid w:val="000266B7"/>
    <w:rsid w:val="0002739A"/>
    <w:rsid w:val="00032B92"/>
    <w:rsid w:val="00037073"/>
    <w:rsid w:val="000409C8"/>
    <w:rsid w:val="00041700"/>
    <w:rsid w:val="0004410F"/>
    <w:rsid w:val="00045DA0"/>
    <w:rsid w:val="000467B1"/>
    <w:rsid w:val="0004775B"/>
    <w:rsid w:val="00054BDC"/>
    <w:rsid w:val="000610F6"/>
    <w:rsid w:val="00061F5D"/>
    <w:rsid w:val="00063BC2"/>
    <w:rsid w:val="000665FC"/>
    <w:rsid w:val="00066E46"/>
    <w:rsid w:val="000701F1"/>
    <w:rsid w:val="0007095A"/>
    <w:rsid w:val="00070E34"/>
    <w:rsid w:val="00071780"/>
    <w:rsid w:val="00075436"/>
    <w:rsid w:val="000822A6"/>
    <w:rsid w:val="000823C7"/>
    <w:rsid w:val="00084759"/>
    <w:rsid w:val="000936E0"/>
    <w:rsid w:val="00095CB1"/>
    <w:rsid w:val="0009664E"/>
    <w:rsid w:val="00096E8E"/>
    <w:rsid w:val="00097476"/>
    <w:rsid w:val="000A1884"/>
    <w:rsid w:val="000A18A0"/>
    <w:rsid w:val="000A42E5"/>
    <w:rsid w:val="000A528D"/>
    <w:rsid w:val="000A6BDA"/>
    <w:rsid w:val="000B0159"/>
    <w:rsid w:val="000B2126"/>
    <w:rsid w:val="000B595D"/>
    <w:rsid w:val="000B64EC"/>
    <w:rsid w:val="000C49C1"/>
    <w:rsid w:val="000C597B"/>
    <w:rsid w:val="000C5AA0"/>
    <w:rsid w:val="000C7A1A"/>
    <w:rsid w:val="000D06EA"/>
    <w:rsid w:val="000D101B"/>
    <w:rsid w:val="000D1743"/>
    <w:rsid w:val="000D7F08"/>
    <w:rsid w:val="000E0CEF"/>
    <w:rsid w:val="000E174A"/>
    <w:rsid w:val="000E330A"/>
    <w:rsid w:val="000E7439"/>
    <w:rsid w:val="000E756F"/>
    <w:rsid w:val="000E794C"/>
    <w:rsid w:val="000F037E"/>
    <w:rsid w:val="000F576F"/>
    <w:rsid w:val="000F78CE"/>
    <w:rsid w:val="0010021F"/>
    <w:rsid w:val="00102345"/>
    <w:rsid w:val="00106688"/>
    <w:rsid w:val="001069C5"/>
    <w:rsid w:val="00106DB8"/>
    <w:rsid w:val="00107F09"/>
    <w:rsid w:val="00112766"/>
    <w:rsid w:val="001134C7"/>
    <w:rsid w:val="00113CB8"/>
    <w:rsid w:val="0011601D"/>
    <w:rsid w:val="00117B3A"/>
    <w:rsid w:val="0012151C"/>
    <w:rsid w:val="0012168B"/>
    <w:rsid w:val="0012383B"/>
    <w:rsid w:val="0012402D"/>
    <w:rsid w:val="00124B68"/>
    <w:rsid w:val="00124F23"/>
    <w:rsid w:val="00125A1F"/>
    <w:rsid w:val="001273A1"/>
    <w:rsid w:val="00127A77"/>
    <w:rsid w:val="00130438"/>
    <w:rsid w:val="00130557"/>
    <w:rsid w:val="001307C8"/>
    <w:rsid w:val="00134353"/>
    <w:rsid w:val="001375AB"/>
    <w:rsid w:val="00140075"/>
    <w:rsid w:val="00140272"/>
    <w:rsid w:val="001407C6"/>
    <w:rsid w:val="00141A39"/>
    <w:rsid w:val="0014401F"/>
    <w:rsid w:val="00144122"/>
    <w:rsid w:val="001471AF"/>
    <w:rsid w:val="00147A09"/>
    <w:rsid w:val="00154074"/>
    <w:rsid w:val="00154677"/>
    <w:rsid w:val="001551F8"/>
    <w:rsid w:val="0016119E"/>
    <w:rsid w:val="001617BB"/>
    <w:rsid w:val="00166023"/>
    <w:rsid w:val="00167916"/>
    <w:rsid w:val="00167EBD"/>
    <w:rsid w:val="001736FE"/>
    <w:rsid w:val="0017672D"/>
    <w:rsid w:val="001778B2"/>
    <w:rsid w:val="00177DB6"/>
    <w:rsid w:val="00190A82"/>
    <w:rsid w:val="0019123A"/>
    <w:rsid w:val="00196ABC"/>
    <w:rsid w:val="00196B03"/>
    <w:rsid w:val="00196C0B"/>
    <w:rsid w:val="00197DC3"/>
    <w:rsid w:val="001A0029"/>
    <w:rsid w:val="001A0DC1"/>
    <w:rsid w:val="001A666F"/>
    <w:rsid w:val="001B166D"/>
    <w:rsid w:val="001B1F85"/>
    <w:rsid w:val="001B4DBF"/>
    <w:rsid w:val="001B5E85"/>
    <w:rsid w:val="001C4D4E"/>
    <w:rsid w:val="001C68CD"/>
    <w:rsid w:val="001D1F8F"/>
    <w:rsid w:val="001E2720"/>
    <w:rsid w:val="001E3FF4"/>
    <w:rsid w:val="001F2AA2"/>
    <w:rsid w:val="001F4671"/>
    <w:rsid w:val="001F4A7E"/>
    <w:rsid w:val="001F4B8C"/>
    <w:rsid w:val="001F5DB0"/>
    <w:rsid w:val="002008D7"/>
    <w:rsid w:val="00202C31"/>
    <w:rsid w:val="00203AF7"/>
    <w:rsid w:val="00206AA9"/>
    <w:rsid w:val="002141FD"/>
    <w:rsid w:val="00216A57"/>
    <w:rsid w:val="00217351"/>
    <w:rsid w:val="002214E4"/>
    <w:rsid w:val="00224C53"/>
    <w:rsid w:val="00224C9B"/>
    <w:rsid w:val="00225571"/>
    <w:rsid w:val="0022685B"/>
    <w:rsid w:val="0023205B"/>
    <w:rsid w:val="00236C8A"/>
    <w:rsid w:val="00241178"/>
    <w:rsid w:val="0024270E"/>
    <w:rsid w:val="00243EED"/>
    <w:rsid w:val="00244323"/>
    <w:rsid w:val="00246EC6"/>
    <w:rsid w:val="00251BF5"/>
    <w:rsid w:val="00253958"/>
    <w:rsid w:val="0025644A"/>
    <w:rsid w:val="00256F55"/>
    <w:rsid w:val="00262142"/>
    <w:rsid w:val="00264289"/>
    <w:rsid w:val="00266772"/>
    <w:rsid w:val="0026750C"/>
    <w:rsid w:val="00267F71"/>
    <w:rsid w:val="002712AE"/>
    <w:rsid w:val="00272899"/>
    <w:rsid w:val="00275C49"/>
    <w:rsid w:val="002770BA"/>
    <w:rsid w:val="00285139"/>
    <w:rsid w:val="00290E37"/>
    <w:rsid w:val="0029375B"/>
    <w:rsid w:val="002945F1"/>
    <w:rsid w:val="00295DEC"/>
    <w:rsid w:val="002978B7"/>
    <w:rsid w:val="002A1790"/>
    <w:rsid w:val="002A3098"/>
    <w:rsid w:val="002B06EC"/>
    <w:rsid w:val="002C1195"/>
    <w:rsid w:val="002C2DC3"/>
    <w:rsid w:val="002C4AA4"/>
    <w:rsid w:val="002C5D97"/>
    <w:rsid w:val="002C6EF1"/>
    <w:rsid w:val="002D25EA"/>
    <w:rsid w:val="002D272F"/>
    <w:rsid w:val="002D3461"/>
    <w:rsid w:val="002D3712"/>
    <w:rsid w:val="002D38AE"/>
    <w:rsid w:val="002D3CF3"/>
    <w:rsid w:val="002D6EB6"/>
    <w:rsid w:val="002E02AF"/>
    <w:rsid w:val="002E3249"/>
    <w:rsid w:val="002E4096"/>
    <w:rsid w:val="002E47D9"/>
    <w:rsid w:val="002E541B"/>
    <w:rsid w:val="002E7CBA"/>
    <w:rsid w:val="002F06AA"/>
    <w:rsid w:val="002F534D"/>
    <w:rsid w:val="002F68A2"/>
    <w:rsid w:val="002F7482"/>
    <w:rsid w:val="0030245A"/>
    <w:rsid w:val="00303D93"/>
    <w:rsid w:val="00305154"/>
    <w:rsid w:val="00305A16"/>
    <w:rsid w:val="003062AD"/>
    <w:rsid w:val="0031139B"/>
    <w:rsid w:val="003127DA"/>
    <w:rsid w:val="00316B83"/>
    <w:rsid w:val="003210FB"/>
    <w:rsid w:val="0032330D"/>
    <w:rsid w:val="00325AC5"/>
    <w:rsid w:val="00326782"/>
    <w:rsid w:val="00333A1B"/>
    <w:rsid w:val="00335339"/>
    <w:rsid w:val="00335941"/>
    <w:rsid w:val="003359D8"/>
    <w:rsid w:val="00336989"/>
    <w:rsid w:val="00336A76"/>
    <w:rsid w:val="00337BB2"/>
    <w:rsid w:val="00337BD2"/>
    <w:rsid w:val="003400DC"/>
    <w:rsid w:val="0034154C"/>
    <w:rsid w:val="00341B97"/>
    <w:rsid w:val="00341DAF"/>
    <w:rsid w:val="003514EE"/>
    <w:rsid w:val="00351B75"/>
    <w:rsid w:val="00356E20"/>
    <w:rsid w:val="00357876"/>
    <w:rsid w:val="00363671"/>
    <w:rsid w:val="00364EE3"/>
    <w:rsid w:val="00367A93"/>
    <w:rsid w:val="003722B9"/>
    <w:rsid w:val="00374BBB"/>
    <w:rsid w:val="003757E4"/>
    <w:rsid w:val="00375834"/>
    <w:rsid w:val="00375D0E"/>
    <w:rsid w:val="0037668D"/>
    <w:rsid w:val="003771E2"/>
    <w:rsid w:val="00380D67"/>
    <w:rsid w:val="0038211A"/>
    <w:rsid w:val="0038491F"/>
    <w:rsid w:val="00384B72"/>
    <w:rsid w:val="0039090B"/>
    <w:rsid w:val="00396082"/>
    <w:rsid w:val="0039616D"/>
    <w:rsid w:val="00396A4E"/>
    <w:rsid w:val="003A396E"/>
    <w:rsid w:val="003A6EEC"/>
    <w:rsid w:val="003B02F8"/>
    <w:rsid w:val="003B2CBD"/>
    <w:rsid w:val="003B4BF5"/>
    <w:rsid w:val="003C6F08"/>
    <w:rsid w:val="003D0FAA"/>
    <w:rsid w:val="003D1066"/>
    <w:rsid w:val="003D150C"/>
    <w:rsid w:val="003D4FCF"/>
    <w:rsid w:val="003E0D7F"/>
    <w:rsid w:val="003F1A56"/>
    <w:rsid w:val="003F70F2"/>
    <w:rsid w:val="003F711B"/>
    <w:rsid w:val="004007B2"/>
    <w:rsid w:val="00401B18"/>
    <w:rsid w:val="004054FC"/>
    <w:rsid w:val="0040593D"/>
    <w:rsid w:val="00410AF1"/>
    <w:rsid w:val="00414F3C"/>
    <w:rsid w:val="004165DE"/>
    <w:rsid w:val="004212A5"/>
    <w:rsid w:val="00421B36"/>
    <w:rsid w:val="00421B9D"/>
    <w:rsid w:val="00421DB9"/>
    <w:rsid w:val="00427E73"/>
    <w:rsid w:val="004378C7"/>
    <w:rsid w:val="0044096D"/>
    <w:rsid w:val="004519B6"/>
    <w:rsid w:val="00452D49"/>
    <w:rsid w:val="00452E96"/>
    <w:rsid w:val="004564F4"/>
    <w:rsid w:val="004607F4"/>
    <w:rsid w:val="00466CA6"/>
    <w:rsid w:val="0047008E"/>
    <w:rsid w:val="00470BD2"/>
    <w:rsid w:val="004714DD"/>
    <w:rsid w:val="00477208"/>
    <w:rsid w:val="00481775"/>
    <w:rsid w:val="00482FCC"/>
    <w:rsid w:val="004838EB"/>
    <w:rsid w:val="00484FC6"/>
    <w:rsid w:val="00486668"/>
    <w:rsid w:val="00486DBB"/>
    <w:rsid w:val="004911EE"/>
    <w:rsid w:val="00491992"/>
    <w:rsid w:val="0049364E"/>
    <w:rsid w:val="00494FD7"/>
    <w:rsid w:val="0049577D"/>
    <w:rsid w:val="00496058"/>
    <w:rsid w:val="0049735D"/>
    <w:rsid w:val="004973EC"/>
    <w:rsid w:val="004A039B"/>
    <w:rsid w:val="004A0479"/>
    <w:rsid w:val="004A41E9"/>
    <w:rsid w:val="004A60C5"/>
    <w:rsid w:val="004A6581"/>
    <w:rsid w:val="004B0FDB"/>
    <w:rsid w:val="004B1421"/>
    <w:rsid w:val="004B5A6F"/>
    <w:rsid w:val="004B6A97"/>
    <w:rsid w:val="004C1329"/>
    <w:rsid w:val="004C3880"/>
    <w:rsid w:val="004C442B"/>
    <w:rsid w:val="004C575A"/>
    <w:rsid w:val="004C7158"/>
    <w:rsid w:val="004D0F2F"/>
    <w:rsid w:val="004D179F"/>
    <w:rsid w:val="004D21CD"/>
    <w:rsid w:val="004D3693"/>
    <w:rsid w:val="004D5349"/>
    <w:rsid w:val="004D5B31"/>
    <w:rsid w:val="004D5F14"/>
    <w:rsid w:val="004D606F"/>
    <w:rsid w:val="004D6FE5"/>
    <w:rsid w:val="004E222C"/>
    <w:rsid w:val="004E2463"/>
    <w:rsid w:val="004E2BF5"/>
    <w:rsid w:val="004E3FAD"/>
    <w:rsid w:val="004E5C94"/>
    <w:rsid w:val="004E77DE"/>
    <w:rsid w:val="004E79E1"/>
    <w:rsid w:val="004F0B56"/>
    <w:rsid w:val="004F1BCC"/>
    <w:rsid w:val="004F53AA"/>
    <w:rsid w:val="00500294"/>
    <w:rsid w:val="00501AEF"/>
    <w:rsid w:val="00503C04"/>
    <w:rsid w:val="00504471"/>
    <w:rsid w:val="005123CE"/>
    <w:rsid w:val="00513F66"/>
    <w:rsid w:val="005161DB"/>
    <w:rsid w:val="0051679B"/>
    <w:rsid w:val="00516C61"/>
    <w:rsid w:val="0052342F"/>
    <w:rsid w:val="00526C93"/>
    <w:rsid w:val="00530B4B"/>
    <w:rsid w:val="00532631"/>
    <w:rsid w:val="00535EA2"/>
    <w:rsid w:val="00536A91"/>
    <w:rsid w:val="00537410"/>
    <w:rsid w:val="00537C85"/>
    <w:rsid w:val="00540A95"/>
    <w:rsid w:val="00542DE9"/>
    <w:rsid w:val="00543724"/>
    <w:rsid w:val="00543872"/>
    <w:rsid w:val="00543CAB"/>
    <w:rsid w:val="00543F57"/>
    <w:rsid w:val="00545457"/>
    <w:rsid w:val="0054591C"/>
    <w:rsid w:val="00550787"/>
    <w:rsid w:val="00550ABF"/>
    <w:rsid w:val="00551F69"/>
    <w:rsid w:val="00554B1D"/>
    <w:rsid w:val="00555F34"/>
    <w:rsid w:val="0055630A"/>
    <w:rsid w:val="0056080A"/>
    <w:rsid w:val="00562702"/>
    <w:rsid w:val="00562E7B"/>
    <w:rsid w:val="005667D1"/>
    <w:rsid w:val="00574AAC"/>
    <w:rsid w:val="005818BC"/>
    <w:rsid w:val="00581FD9"/>
    <w:rsid w:val="00587481"/>
    <w:rsid w:val="00591832"/>
    <w:rsid w:val="00592632"/>
    <w:rsid w:val="00592841"/>
    <w:rsid w:val="005943C6"/>
    <w:rsid w:val="00596EEB"/>
    <w:rsid w:val="00597339"/>
    <w:rsid w:val="005A7EB9"/>
    <w:rsid w:val="005B4DEC"/>
    <w:rsid w:val="005B5CD0"/>
    <w:rsid w:val="005B6FD0"/>
    <w:rsid w:val="005C1A5E"/>
    <w:rsid w:val="005C6148"/>
    <w:rsid w:val="005D05F7"/>
    <w:rsid w:val="005D131C"/>
    <w:rsid w:val="005D161E"/>
    <w:rsid w:val="005D4FBB"/>
    <w:rsid w:val="005D682F"/>
    <w:rsid w:val="005D6E65"/>
    <w:rsid w:val="005E3592"/>
    <w:rsid w:val="005E46D2"/>
    <w:rsid w:val="005E5894"/>
    <w:rsid w:val="005E74A9"/>
    <w:rsid w:val="005F3004"/>
    <w:rsid w:val="005F464B"/>
    <w:rsid w:val="005F60CA"/>
    <w:rsid w:val="005F64F0"/>
    <w:rsid w:val="005F7F2C"/>
    <w:rsid w:val="00600673"/>
    <w:rsid w:val="00602616"/>
    <w:rsid w:val="00602BC5"/>
    <w:rsid w:val="006044D5"/>
    <w:rsid w:val="006051C4"/>
    <w:rsid w:val="0060750F"/>
    <w:rsid w:val="0060778E"/>
    <w:rsid w:val="00614396"/>
    <w:rsid w:val="00617424"/>
    <w:rsid w:val="006201A2"/>
    <w:rsid w:val="006218E4"/>
    <w:rsid w:val="00621CAF"/>
    <w:rsid w:val="00622FDC"/>
    <w:rsid w:val="00625020"/>
    <w:rsid w:val="00630113"/>
    <w:rsid w:val="006304C2"/>
    <w:rsid w:val="00632704"/>
    <w:rsid w:val="00633979"/>
    <w:rsid w:val="00635DEE"/>
    <w:rsid w:val="006368C5"/>
    <w:rsid w:val="00637A37"/>
    <w:rsid w:val="00642493"/>
    <w:rsid w:val="00642E05"/>
    <w:rsid w:val="00642F26"/>
    <w:rsid w:val="0064360F"/>
    <w:rsid w:val="00643EFA"/>
    <w:rsid w:val="00645850"/>
    <w:rsid w:val="006513D1"/>
    <w:rsid w:val="00651C2B"/>
    <w:rsid w:val="00652553"/>
    <w:rsid w:val="0065274C"/>
    <w:rsid w:val="00655C57"/>
    <w:rsid w:val="00655DDC"/>
    <w:rsid w:val="006562E0"/>
    <w:rsid w:val="00657051"/>
    <w:rsid w:val="00662C23"/>
    <w:rsid w:val="00663E5B"/>
    <w:rsid w:val="0066491F"/>
    <w:rsid w:val="00666A91"/>
    <w:rsid w:val="00666FBE"/>
    <w:rsid w:val="006704EE"/>
    <w:rsid w:val="00672974"/>
    <w:rsid w:val="0068083D"/>
    <w:rsid w:val="006822FA"/>
    <w:rsid w:val="00684B1D"/>
    <w:rsid w:val="006854F3"/>
    <w:rsid w:val="00686D14"/>
    <w:rsid w:val="00686FA7"/>
    <w:rsid w:val="00687ED7"/>
    <w:rsid w:val="00693B4C"/>
    <w:rsid w:val="0069453E"/>
    <w:rsid w:val="0069480E"/>
    <w:rsid w:val="00697925"/>
    <w:rsid w:val="006B1F33"/>
    <w:rsid w:val="006B3473"/>
    <w:rsid w:val="006B60B7"/>
    <w:rsid w:val="006B61C1"/>
    <w:rsid w:val="006C055A"/>
    <w:rsid w:val="006C144C"/>
    <w:rsid w:val="006C1669"/>
    <w:rsid w:val="006C1863"/>
    <w:rsid w:val="006C2CB0"/>
    <w:rsid w:val="006E0F4E"/>
    <w:rsid w:val="006E33EB"/>
    <w:rsid w:val="006E354E"/>
    <w:rsid w:val="006E3FC3"/>
    <w:rsid w:val="006E6B42"/>
    <w:rsid w:val="006E713C"/>
    <w:rsid w:val="006F0345"/>
    <w:rsid w:val="006F0469"/>
    <w:rsid w:val="006F0A44"/>
    <w:rsid w:val="006F60D1"/>
    <w:rsid w:val="006F7CED"/>
    <w:rsid w:val="0070207C"/>
    <w:rsid w:val="007023CA"/>
    <w:rsid w:val="00703409"/>
    <w:rsid w:val="007040B6"/>
    <w:rsid w:val="00705076"/>
    <w:rsid w:val="00706DD2"/>
    <w:rsid w:val="00711147"/>
    <w:rsid w:val="00711FB3"/>
    <w:rsid w:val="00713117"/>
    <w:rsid w:val="0071668C"/>
    <w:rsid w:val="0072377C"/>
    <w:rsid w:val="0072543E"/>
    <w:rsid w:val="007254A0"/>
    <w:rsid w:val="007277E3"/>
    <w:rsid w:val="0073126D"/>
    <w:rsid w:val="00731A17"/>
    <w:rsid w:val="00732D76"/>
    <w:rsid w:val="00734458"/>
    <w:rsid w:val="00735A38"/>
    <w:rsid w:val="007402EA"/>
    <w:rsid w:val="007419CF"/>
    <w:rsid w:val="00742A7A"/>
    <w:rsid w:val="0074487E"/>
    <w:rsid w:val="00746273"/>
    <w:rsid w:val="00746CAE"/>
    <w:rsid w:val="00746F7F"/>
    <w:rsid w:val="00747EBD"/>
    <w:rsid w:val="0075029E"/>
    <w:rsid w:val="0075237B"/>
    <w:rsid w:val="00754E65"/>
    <w:rsid w:val="00756062"/>
    <w:rsid w:val="00760BEF"/>
    <w:rsid w:val="00761717"/>
    <w:rsid w:val="00761A6F"/>
    <w:rsid w:val="0076326D"/>
    <w:rsid w:val="00763A45"/>
    <w:rsid w:val="00763E71"/>
    <w:rsid w:val="007652DA"/>
    <w:rsid w:val="00771F4F"/>
    <w:rsid w:val="0077213A"/>
    <w:rsid w:val="007721BF"/>
    <w:rsid w:val="00774E70"/>
    <w:rsid w:val="00776FFA"/>
    <w:rsid w:val="00780035"/>
    <w:rsid w:val="00784279"/>
    <w:rsid w:val="00786EF3"/>
    <w:rsid w:val="00787D98"/>
    <w:rsid w:val="007906B9"/>
    <w:rsid w:val="00790ED9"/>
    <w:rsid w:val="00796CEE"/>
    <w:rsid w:val="00797FDE"/>
    <w:rsid w:val="007A3524"/>
    <w:rsid w:val="007A4C12"/>
    <w:rsid w:val="007A6304"/>
    <w:rsid w:val="007B0A9B"/>
    <w:rsid w:val="007B0D94"/>
    <w:rsid w:val="007B2D50"/>
    <w:rsid w:val="007C0B2A"/>
    <w:rsid w:val="007C3D4C"/>
    <w:rsid w:val="007D06C7"/>
    <w:rsid w:val="007D6F53"/>
    <w:rsid w:val="007E0460"/>
    <w:rsid w:val="007E3459"/>
    <w:rsid w:val="007F0876"/>
    <w:rsid w:val="007F193D"/>
    <w:rsid w:val="007F34B1"/>
    <w:rsid w:val="007F41EB"/>
    <w:rsid w:val="007F6C97"/>
    <w:rsid w:val="00800465"/>
    <w:rsid w:val="00801778"/>
    <w:rsid w:val="00803141"/>
    <w:rsid w:val="0080464B"/>
    <w:rsid w:val="00807940"/>
    <w:rsid w:val="00810972"/>
    <w:rsid w:val="00814BE6"/>
    <w:rsid w:val="00824CE1"/>
    <w:rsid w:val="00827998"/>
    <w:rsid w:val="00832466"/>
    <w:rsid w:val="00832D99"/>
    <w:rsid w:val="00833373"/>
    <w:rsid w:val="00833E4A"/>
    <w:rsid w:val="00834F3F"/>
    <w:rsid w:val="00835B0B"/>
    <w:rsid w:val="00836149"/>
    <w:rsid w:val="00840F59"/>
    <w:rsid w:val="00841B44"/>
    <w:rsid w:val="00843302"/>
    <w:rsid w:val="00843E1D"/>
    <w:rsid w:val="008441CC"/>
    <w:rsid w:val="00844DF7"/>
    <w:rsid w:val="008458C8"/>
    <w:rsid w:val="0084639C"/>
    <w:rsid w:val="00850395"/>
    <w:rsid w:val="00850BF9"/>
    <w:rsid w:val="008512EB"/>
    <w:rsid w:val="0085281F"/>
    <w:rsid w:val="00853B4E"/>
    <w:rsid w:val="0085753A"/>
    <w:rsid w:val="008577F6"/>
    <w:rsid w:val="00857D8A"/>
    <w:rsid w:val="00861997"/>
    <w:rsid w:val="00863501"/>
    <w:rsid w:val="00863B5F"/>
    <w:rsid w:val="00865145"/>
    <w:rsid w:val="00865B7C"/>
    <w:rsid w:val="00865D15"/>
    <w:rsid w:val="00870017"/>
    <w:rsid w:val="008748C5"/>
    <w:rsid w:val="00880C2D"/>
    <w:rsid w:val="008822E5"/>
    <w:rsid w:val="00882473"/>
    <w:rsid w:val="00883CC4"/>
    <w:rsid w:val="008849F4"/>
    <w:rsid w:val="00886881"/>
    <w:rsid w:val="0089690A"/>
    <w:rsid w:val="00896E9A"/>
    <w:rsid w:val="008A2609"/>
    <w:rsid w:val="008A3A66"/>
    <w:rsid w:val="008B6C1A"/>
    <w:rsid w:val="008B6E4E"/>
    <w:rsid w:val="008C2769"/>
    <w:rsid w:val="008D07FD"/>
    <w:rsid w:val="008D2891"/>
    <w:rsid w:val="008D331E"/>
    <w:rsid w:val="008D57E8"/>
    <w:rsid w:val="008D6E0C"/>
    <w:rsid w:val="008D7185"/>
    <w:rsid w:val="008E3CDA"/>
    <w:rsid w:val="008E6D9E"/>
    <w:rsid w:val="008E7456"/>
    <w:rsid w:val="008F1D13"/>
    <w:rsid w:val="008F2189"/>
    <w:rsid w:val="008F23FC"/>
    <w:rsid w:val="008F30F2"/>
    <w:rsid w:val="00901A6E"/>
    <w:rsid w:val="0090347A"/>
    <w:rsid w:val="00904EB5"/>
    <w:rsid w:val="009052E4"/>
    <w:rsid w:val="009054F9"/>
    <w:rsid w:val="00906172"/>
    <w:rsid w:val="0090753C"/>
    <w:rsid w:val="00911410"/>
    <w:rsid w:val="009114C9"/>
    <w:rsid w:val="009115D6"/>
    <w:rsid w:val="00913373"/>
    <w:rsid w:val="00915303"/>
    <w:rsid w:val="0092680C"/>
    <w:rsid w:val="009344CF"/>
    <w:rsid w:val="00935A5B"/>
    <w:rsid w:val="0093619F"/>
    <w:rsid w:val="00940236"/>
    <w:rsid w:val="009427E5"/>
    <w:rsid w:val="009454B7"/>
    <w:rsid w:val="009475EF"/>
    <w:rsid w:val="00952715"/>
    <w:rsid w:val="00955032"/>
    <w:rsid w:val="009568A7"/>
    <w:rsid w:val="009613D8"/>
    <w:rsid w:val="00961618"/>
    <w:rsid w:val="00971F77"/>
    <w:rsid w:val="0097384E"/>
    <w:rsid w:val="00974275"/>
    <w:rsid w:val="009746FC"/>
    <w:rsid w:val="0098029F"/>
    <w:rsid w:val="009804FC"/>
    <w:rsid w:val="0098474B"/>
    <w:rsid w:val="00985980"/>
    <w:rsid w:val="00986522"/>
    <w:rsid w:val="009919D4"/>
    <w:rsid w:val="0099425F"/>
    <w:rsid w:val="00995CBA"/>
    <w:rsid w:val="0099678C"/>
    <w:rsid w:val="00997689"/>
    <w:rsid w:val="009A01B9"/>
    <w:rsid w:val="009A252B"/>
    <w:rsid w:val="009A6099"/>
    <w:rsid w:val="009A6FFD"/>
    <w:rsid w:val="009B0C96"/>
    <w:rsid w:val="009B16A2"/>
    <w:rsid w:val="009B272B"/>
    <w:rsid w:val="009C222B"/>
    <w:rsid w:val="009C60F7"/>
    <w:rsid w:val="009C67A8"/>
    <w:rsid w:val="009C6CE3"/>
    <w:rsid w:val="009D0B5C"/>
    <w:rsid w:val="009D201B"/>
    <w:rsid w:val="009D4314"/>
    <w:rsid w:val="009D5D9C"/>
    <w:rsid w:val="009D7905"/>
    <w:rsid w:val="009E2171"/>
    <w:rsid w:val="009E363A"/>
    <w:rsid w:val="009E537F"/>
    <w:rsid w:val="009E5BCA"/>
    <w:rsid w:val="009F0B05"/>
    <w:rsid w:val="009F1B31"/>
    <w:rsid w:val="009F610E"/>
    <w:rsid w:val="009F6AD9"/>
    <w:rsid w:val="00A02DA9"/>
    <w:rsid w:val="00A037AB"/>
    <w:rsid w:val="00A04CC5"/>
    <w:rsid w:val="00A057C6"/>
    <w:rsid w:val="00A05B73"/>
    <w:rsid w:val="00A06F53"/>
    <w:rsid w:val="00A12B05"/>
    <w:rsid w:val="00A15841"/>
    <w:rsid w:val="00A16D5C"/>
    <w:rsid w:val="00A1779E"/>
    <w:rsid w:val="00A232A3"/>
    <w:rsid w:val="00A26A74"/>
    <w:rsid w:val="00A328FD"/>
    <w:rsid w:val="00A35A36"/>
    <w:rsid w:val="00A36ED7"/>
    <w:rsid w:val="00A45E6C"/>
    <w:rsid w:val="00A512A6"/>
    <w:rsid w:val="00A515D5"/>
    <w:rsid w:val="00A5451D"/>
    <w:rsid w:val="00A55C83"/>
    <w:rsid w:val="00A57815"/>
    <w:rsid w:val="00A6174D"/>
    <w:rsid w:val="00A61852"/>
    <w:rsid w:val="00A62F82"/>
    <w:rsid w:val="00A63203"/>
    <w:rsid w:val="00A70CDC"/>
    <w:rsid w:val="00A7133D"/>
    <w:rsid w:val="00A721B9"/>
    <w:rsid w:val="00A734A3"/>
    <w:rsid w:val="00A76251"/>
    <w:rsid w:val="00A76D18"/>
    <w:rsid w:val="00A77B06"/>
    <w:rsid w:val="00A84960"/>
    <w:rsid w:val="00A84CE3"/>
    <w:rsid w:val="00A84DB7"/>
    <w:rsid w:val="00A84E81"/>
    <w:rsid w:val="00A87DBB"/>
    <w:rsid w:val="00A9237D"/>
    <w:rsid w:val="00AA0E6D"/>
    <w:rsid w:val="00AA1C3B"/>
    <w:rsid w:val="00AA43EF"/>
    <w:rsid w:val="00AA617F"/>
    <w:rsid w:val="00AA666C"/>
    <w:rsid w:val="00AB1032"/>
    <w:rsid w:val="00AB3734"/>
    <w:rsid w:val="00AB601A"/>
    <w:rsid w:val="00AC00C8"/>
    <w:rsid w:val="00AC1A9F"/>
    <w:rsid w:val="00AC2D5B"/>
    <w:rsid w:val="00AC321A"/>
    <w:rsid w:val="00AC4630"/>
    <w:rsid w:val="00AC6A31"/>
    <w:rsid w:val="00AD138A"/>
    <w:rsid w:val="00AD36B2"/>
    <w:rsid w:val="00AD5E50"/>
    <w:rsid w:val="00AD7AE5"/>
    <w:rsid w:val="00AE2DE1"/>
    <w:rsid w:val="00AF1E5F"/>
    <w:rsid w:val="00AF3845"/>
    <w:rsid w:val="00AF47AE"/>
    <w:rsid w:val="00AF7575"/>
    <w:rsid w:val="00AF7BA9"/>
    <w:rsid w:val="00AF7CA8"/>
    <w:rsid w:val="00B0249E"/>
    <w:rsid w:val="00B043A7"/>
    <w:rsid w:val="00B11A9B"/>
    <w:rsid w:val="00B124A3"/>
    <w:rsid w:val="00B140B2"/>
    <w:rsid w:val="00B20BFC"/>
    <w:rsid w:val="00B225B2"/>
    <w:rsid w:val="00B25DC4"/>
    <w:rsid w:val="00B27C04"/>
    <w:rsid w:val="00B317EB"/>
    <w:rsid w:val="00B327F1"/>
    <w:rsid w:val="00B32ABB"/>
    <w:rsid w:val="00B32F3D"/>
    <w:rsid w:val="00B33759"/>
    <w:rsid w:val="00B3428B"/>
    <w:rsid w:val="00B36415"/>
    <w:rsid w:val="00B36DF1"/>
    <w:rsid w:val="00B41C59"/>
    <w:rsid w:val="00B41FD3"/>
    <w:rsid w:val="00B426D3"/>
    <w:rsid w:val="00B431DE"/>
    <w:rsid w:val="00B433DA"/>
    <w:rsid w:val="00B451BB"/>
    <w:rsid w:val="00B452C0"/>
    <w:rsid w:val="00B56332"/>
    <w:rsid w:val="00B569D6"/>
    <w:rsid w:val="00B6385D"/>
    <w:rsid w:val="00B64F23"/>
    <w:rsid w:val="00B70D03"/>
    <w:rsid w:val="00B71F06"/>
    <w:rsid w:val="00B803E7"/>
    <w:rsid w:val="00B82098"/>
    <w:rsid w:val="00B82E14"/>
    <w:rsid w:val="00B84981"/>
    <w:rsid w:val="00B97F73"/>
    <w:rsid w:val="00BA0356"/>
    <w:rsid w:val="00BA4449"/>
    <w:rsid w:val="00BA4DDE"/>
    <w:rsid w:val="00BA5429"/>
    <w:rsid w:val="00BA6731"/>
    <w:rsid w:val="00BA68A9"/>
    <w:rsid w:val="00BA6C4B"/>
    <w:rsid w:val="00BA741D"/>
    <w:rsid w:val="00BB49D5"/>
    <w:rsid w:val="00BB6C6A"/>
    <w:rsid w:val="00BC0775"/>
    <w:rsid w:val="00BC20EA"/>
    <w:rsid w:val="00BC3E90"/>
    <w:rsid w:val="00BC655F"/>
    <w:rsid w:val="00BD3717"/>
    <w:rsid w:val="00BD4A9C"/>
    <w:rsid w:val="00BE1E62"/>
    <w:rsid w:val="00BF5AAB"/>
    <w:rsid w:val="00BF7052"/>
    <w:rsid w:val="00C034B4"/>
    <w:rsid w:val="00C05FAB"/>
    <w:rsid w:val="00C06B31"/>
    <w:rsid w:val="00C1704D"/>
    <w:rsid w:val="00C173F8"/>
    <w:rsid w:val="00C20E5C"/>
    <w:rsid w:val="00C219C1"/>
    <w:rsid w:val="00C22430"/>
    <w:rsid w:val="00C25617"/>
    <w:rsid w:val="00C25D21"/>
    <w:rsid w:val="00C26499"/>
    <w:rsid w:val="00C26986"/>
    <w:rsid w:val="00C2702C"/>
    <w:rsid w:val="00C2765B"/>
    <w:rsid w:val="00C27D8C"/>
    <w:rsid w:val="00C3438E"/>
    <w:rsid w:val="00C3546C"/>
    <w:rsid w:val="00C3555B"/>
    <w:rsid w:val="00C3615C"/>
    <w:rsid w:val="00C3674D"/>
    <w:rsid w:val="00C372A8"/>
    <w:rsid w:val="00C378BE"/>
    <w:rsid w:val="00C4752E"/>
    <w:rsid w:val="00C51D2F"/>
    <w:rsid w:val="00C51DEB"/>
    <w:rsid w:val="00C529A0"/>
    <w:rsid w:val="00C540E0"/>
    <w:rsid w:val="00C55150"/>
    <w:rsid w:val="00C573A1"/>
    <w:rsid w:val="00C57571"/>
    <w:rsid w:val="00C613E9"/>
    <w:rsid w:val="00C628A2"/>
    <w:rsid w:val="00C639BB"/>
    <w:rsid w:val="00C72351"/>
    <w:rsid w:val="00C7482A"/>
    <w:rsid w:val="00C74920"/>
    <w:rsid w:val="00C822D2"/>
    <w:rsid w:val="00C858F9"/>
    <w:rsid w:val="00C86E8E"/>
    <w:rsid w:val="00C8751F"/>
    <w:rsid w:val="00C90365"/>
    <w:rsid w:val="00C9495E"/>
    <w:rsid w:val="00CA0842"/>
    <w:rsid w:val="00CA2399"/>
    <w:rsid w:val="00CA348A"/>
    <w:rsid w:val="00CA352D"/>
    <w:rsid w:val="00CA366B"/>
    <w:rsid w:val="00CA6658"/>
    <w:rsid w:val="00CA6690"/>
    <w:rsid w:val="00CA6F26"/>
    <w:rsid w:val="00CB2CE6"/>
    <w:rsid w:val="00CB35D9"/>
    <w:rsid w:val="00CB399B"/>
    <w:rsid w:val="00CD159A"/>
    <w:rsid w:val="00CD2F36"/>
    <w:rsid w:val="00CD329B"/>
    <w:rsid w:val="00CD44DC"/>
    <w:rsid w:val="00CE0AE1"/>
    <w:rsid w:val="00CE0B88"/>
    <w:rsid w:val="00CE2624"/>
    <w:rsid w:val="00CF08BB"/>
    <w:rsid w:val="00CF4B38"/>
    <w:rsid w:val="00CF6512"/>
    <w:rsid w:val="00CF6DBA"/>
    <w:rsid w:val="00D023B8"/>
    <w:rsid w:val="00D030AD"/>
    <w:rsid w:val="00D07417"/>
    <w:rsid w:val="00D10386"/>
    <w:rsid w:val="00D11A94"/>
    <w:rsid w:val="00D15439"/>
    <w:rsid w:val="00D156FC"/>
    <w:rsid w:val="00D231DB"/>
    <w:rsid w:val="00D269AE"/>
    <w:rsid w:val="00D273C6"/>
    <w:rsid w:val="00D30E68"/>
    <w:rsid w:val="00D36A25"/>
    <w:rsid w:val="00D4115E"/>
    <w:rsid w:val="00D4143D"/>
    <w:rsid w:val="00D47355"/>
    <w:rsid w:val="00D473FF"/>
    <w:rsid w:val="00D47495"/>
    <w:rsid w:val="00D47F1B"/>
    <w:rsid w:val="00D5069D"/>
    <w:rsid w:val="00D50C48"/>
    <w:rsid w:val="00D554AB"/>
    <w:rsid w:val="00D56441"/>
    <w:rsid w:val="00D57397"/>
    <w:rsid w:val="00D60367"/>
    <w:rsid w:val="00D61996"/>
    <w:rsid w:val="00D61E23"/>
    <w:rsid w:val="00D71E5E"/>
    <w:rsid w:val="00D76935"/>
    <w:rsid w:val="00D8674A"/>
    <w:rsid w:val="00D9125A"/>
    <w:rsid w:val="00D9415C"/>
    <w:rsid w:val="00D94249"/>
    <w:rsid w:val="00D94590"/>
    <w:rsid w:val="00D97D62"/>
    <w:rsid w:val="00DA13CF"/>
    <w:rsid w:val="00DA24D2"/>
    <w:rsid w:val="00DA469E"/>
    <w:rsid w:val="00DA5D0F"/>
    <w:rsid w:val="00DB03F7"/>
    <w:rsid w:val="00DB2D55"/>
    <w:rsid w:val="00DB4021"/>
    <w:rsid w:val="00DB7675"/>
    <w:rsid w:val="00DC36B9"/>
    <w:rsid w:val="00DC54BA"/>
    <w:rsid w:val="00DC5BE1"/>
    <w:rsid w:val="00DC6BE7"/>
    <w:rsid w:val="00DD1D5E"/>
    <w:rsid w:val="00DD1F80"/>
    <w:rsid w:val="00DD2BB2"/>
    <w:rsid w:val="00DD2E12"/>
    <w:rsid w:val="00DD5C42"/>
    <w:rsid w:val="00DE0955"/>
    <w:rsid w:val="00DE1D8D"/>
    <w:rsid w:val="00DE49FA"/>
    <w:rsid w:val="00DF4E3D"/>
    <w:rsid w:val="00DF62F4"/>
    <w:rsid w:val="00E0021E"/>
    <w:rsid w:val="00E0141D"/>
    <w:rsid w:val="00E0430F"/>
    <w:rsid w:val="00E04A81"/>
    <w:rsid w:val="00E05E7B"/>
    <w:rsid w:val="00E136E5"/>
    <w:rsid w:val="00E1409F"/>
    <w:rsid w:val="00E147CB"/>
    <w:rsid w:val="00E20104"/>
    <w:rsid w:val="00E22965"/>
    <w:rsid w:val="00E22EB6"/>
    <w:rsid w:val="00E2351D"/>
    <w:rsid w:val="00E25DCD"/>
    <w:rsid w:val="00E269E1"/>
    <w:rsid w:val="00E30D02"/>
    <w:rsid w:val="00E31B48"/>
    <w:rsid w:val="00E31EED"/>
    <w:rsid w:val="00E337D0"/>
    <w:rsid w:val="00E42F90"/>
    <w:rsid w:val="00E45F13"/>
    <w:rsid w:val="00E4715E"/>
    <w:rsid w:val="00E479C7"/>
    <w:rsid w:val="00E510BC"/>
    <w:rsid w:val="00E52BA4"/>
    <w:rsid w:val="00E530CC"/>
    <w:rsid w:val="00E61256"/>
    <w:rsid w:val="00E62D12"/>
    <w:rsid w:val="00E65BF8"/>
    <w:rsid w:val="00E66B3B"/>
    <w:rsid w:val="00E73CB2"/>
    <w:rsid w:val="00E746D7"/>
    <w:rsid w:val="00E75E18"/>
    <w:rsid w:val="00E839BA"/>
    <w:rsid w:val="00E8428A"/>
    <w:rsid w:val="00E90D03"/>
    <w:rsid w:val="00E949A8"/>
    <w:rsid w:val="00E96364"/>
    <w:rsid w:val="00EA0F01"/>
    <w:rsid w:val="00EA5080"/>
    <w:rsid w:val="00EA59B8"/>
    <w:rsid w:val="00EA5A01"/>
    <w:rsid w:val="00EC1D69"/>
    <w:rsid w:val="00EC2DF9"/>
    <w:rsid w:val="00EC6A5B"/>
    <w:rsid w:val="00EC6EC9"/>
    <w:rsid w:val="00ED240B"/>
    <w:rsid w:val="00ED2FF6"/>
    <w:rsid w:val="00ED423C"/>
    <w:rsid w:val="00ED60E9"/>
    <w:rsid w:val="00EE028F"/>
    <w:rsid w:val="00EE0BC4"/>
    <w:rsid w:val="00EE6E36"/>
    <w:rsid w:val="00EF0F05"/>
    <w:rsid w:val="00EF1AEA"/>
    <w:rsid w:val="00EF5E4D"/>
    <w:rsid w:val="00F016BC"/>
    <w:rsid w:val="00F01EA9"/>
    <w:rsid w:val="00F03F53"/>
    <w:rsid w:val="00F052A0"/>
    <w:rsid w:val="00F0660B"/>
    <w:rsid w:val="00F07D9D"/>
    <w:rsid w:val="00F11F49"/>
    <w:rsid w:val="00F123AE"/>
    <w:rsid w:val="00F13F0C"/>
    <w:rsid w:val="00F1552A"/>
    <w:rsid w:val="00F16C91"/>
    <w:rsid w:val="00F25768"/>
    <w:rsid w:val="00F31DE8"/>
    <w:rsid w:val="00F32B93"/>
    <w:rsid w:val="00F37F4F"/>
    <w:rsid w:val="00F417C0"/>
    <w:rsid w:val="00F51185"/>
    <w:rsid w:val="00F52CAB"/>
    <w:rsid w:val="00F54596"/>
    <w:rsid w:val="00F5551A"/>
    <w:rsid w:val="00F60160"/>
    <w:rsid w:val="00F626F3"/>
    <w:rsid w:val="00F644F2"/>
    <w:rsid w:val="00F6698B"/>
    <w:rsid w:val="00F70129"/>
    <w:rsid w:val="00F7054A"/>
    <w:rsid w:val="00F70900"/>
    <w:rsid w:val="00F7174D"/>
    <w:rsid w:val="00F72593"/>
    <w:rsid w:val="00F72EF4"/>
    <w:rsid w:val="00F73331"/>
    <w:rsid w:val="00F800D9"/>
    <w:rsid w:val="00F87174"/>
    <w:rsid w:val="00F91D37"/>
    <w:rsid w:val="00F921E8"/>
    <w:rsid w:val="00F92E65"/>
    <w:rsid w:val="00F9610D"/>
    <w:rsid w:val="00FA4A45"/>
    <w:rsid w:val="00FB239D"/>
    <w:rsid w:val="00FB3922"/>
    <w:rsid w:val="00FB3988"/>
    <w:rsid w:val="00FB5828"/>
    <w:rsid w:val="00FB657F"/>
    <w:rsid w:val="00FB7DDF"/>
    <w:rsid w:val="00FC5023"/>
    <w:rsid w:val="00FD161A"/>
    <w:rsid w:val="00FD2271"/>
    <w:rsid w:val="00FE47E9"/>
    <w:rsid w:val="00FE651D"/>
    <w:rsid w:val="00FE662F"/>
    <w:rsid w:val="00FE70E5"/>
    <w:rsid w:val="00FE7D09"/>
    <w:rsid w:val="00FF0895"/>
    <w:rsid w:val="00FF3430"/>
    <w:rsid w:val="00FF4DCB"/>
    <w:rsid w:val="00FF5529"/>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ocId w14:val="7C281F03"/>
  <w15:docId w15:val="{ADEB91C3-23DA-48F9-B52D-54DFF0608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font1482"/>
        <w:sz w:val="22"/>
        <w:szCs w:val="22"/>
        <w:lang w:val="de-CH" w:eastAsia="en-US" w:bidi="ar-SA"/>
      </w:rPr>
    </w:rPrDefault>
    <w:pPrDefault>
      <w:pPr>
        <w:spacing w:after="200" w:line="2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79" w:unhideWhenUsed="1"/>
    <w:lsdException w:name="footer" w:semiHidden="1" w:uiPriority="80"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iPriority="1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unhideWhenUsed="1"/>
    <w:lsdException w:name="Subtle Reference" w:semiHidden="1" w:uiPriority="31"/>
    <w:lsdException w:name="Intense Reference" w:semiHidden="1" w:uiPriority="32" w:unhideWhenUsed="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A528D"/>
    <w:pPr>
      <w:spacing w:after="0" w:line="270" w:lineRule="atLeast"/>
    </w:pPr>
    <w:rPr>
      <w:rFonts w:cs="System"/>
      <w:bCs/>
      <w:spacing w:val="2"/>
      <w:sz w:val="21"/>
    </w:rPr>
  </w:style>
  <w:style w:type="paragraph" w:styleId="berschrift1">
    <w:name w:val="heading 1"/>
    <w:basedOn w:val="Standard"/>
    <w:next w:val="Standard"/>
    <w:link w:val="berschrift1Zchn"/>
    <w:uiPriority w:val="9"/>
    <w:qFormat/>
    <w:rsid w:val="00C573A1"/>
    <w:pPr>
      <w:keepNext/>
      <w:keepLines/>
      <w:spacing w:before="540" w:after="270"/>
      <w:outlineLvl w:val="0"/>
    </w:pPr>
    <w:rPr>
      <w:rFonts w:asciiTheme="majorHAnsi" w:eastAsiaTheme="majorEastAsia" w:hAnsiTheme="majorHAnsi" w:cstheme="majorBidi"/>
      <w:b/>
      <w:bCs w:val="0"/>
      <w:szCs w:val="21"/>
    </w:rPr>
  </w:style>
  <w:style w:type="paragraph" w:styleId="berschrift2">
    <w:name w:val="heading 2"/>
    <w:basedOn w:val="Standard"/>
    <w:next w:val="Standard"/>
    <w:link w:val="berschrift2Zchn"/>
    <w:uiPriority w:val="9"/>
    <w:unhideWhenUsed/>
    <w:qFormat/>
    <w:rsid w:val="00C3438E"/>
    <w:pPr>
      <w:keepNext/>
      <w:keepLines/>
      <w:spacing w:before="270" w:after="270"/>
      <w:outlineLvl w:val="1"/>
    </w:pPr>
    <w:rPr>
      <w:rFonts w:asciiTheme="majorHAnsi" w:eastAsiaTheme="majorEastAsia" w:hAnsiTheme="majorHAnsi" w:cstheme="majorBidi"/>
      <w:b/>
      <w:bCs w:val="0"/>
      <w:szCs w:val="21"/>
    </w:rPr>
  </w:style>
  <w:style w:type="paragraph" w:styleId="berschrift3">
    <w:name w:val="heading 3"/>
    <w:basedOn w:val="Standard"/>
    <w:next w:val="Standard"/>
    <w:link w:val="berschrift3Zchn"/>
    <w:uiPriority w:val="9"/>
    <w:semiHidden/>
    <w:qFormat/>
    <w:rsid w:val="00AC321A"/>
    <w:pPr>
      <w:keepNext/>
      <w:keepLines/>
      <w:spacing w:before="540" w:after="270"/>
      <w:outlineLvl w:val="2"/>
    </w:pPr>
    <w:rPr>
      <w:rFonts w:asciiTheme="majorHAnsi" w:eastAsiaTheme="majorEastAsia" w:hAnsiTheme="majorHAnsi" w:cstheme="majorBidi"/>
      <w:b/>
      <w:szCs w:val="24"/>
    </w:rPr>
  </w:style>
  <w:style w:type="paragraph" w:styleId="berschrift4">
    <w:name w:val="heading 4"/>
    <w:basedOn w:val="Standard"/>
    <w:next w:val="Standard"/>
    <w:link w:val="berschrift4Zchn"/>
    <w:uiPriority w:val="9"/>
    <w:semiHidden/>
    <w:rsid w:val="00AC321A"/>
    <w:pPr>
      <w:keepNext/>
      <w:keepLines/>
      <w:spacing w:before="540" w:after="270"/>
      <w:outlineLvl w:val="3"/>
    </w:pPr>
    <w:rPr>
      <w:rFonts w:asciiTheme="majorHAnsi" w:eastAsiaTheme="majorEastAsia" w:hAnsiTheme="majorHAnsi" w:cstheme="majorBidi"/>
      <w:b/>
      <w:bCs w:val="0"/>
    </w:rPr>
  </w:style>
  <w:style w:type="paragraph" w:styleId="berschrift5">
    <w:name w:val="heading 5"/>
    <w:basedOn w:val="Standard"/>
    <w:next w:val="Standard"/>
    <w:link w:val="berschrift5Zchn"/>
    <w:uiPriority w:val="9"/>
    <w:semiHidden/>
    <w:rsid w:val="00AC321A"/>
    <w:pPr>
      <w:keepNext/>
      <w:keepLines/>
      <w:spacing w:before="540" w:after="270"/>
      <w:outlineLvl w:val="4"/>
    </w:pPr>
    <w:rPr>
      <w:rFonts w:asciiTheme="majorHAnsi" w:eastAsiaTheme="majorEastAsia" w:hAnsiTheme="majorHAnsi" w:cstheme="majorBidi"/>
      <w:b/>
      <w:bCs w:val="0"/>
    </w:rPr>
  </w:style>
  <w:style w:type="paragraph" w:styleId="berschrift6">
    <w:name w:val="heading 6"/>
    <w:basedOn w:val="Standard"/>
    <w:next w:val="Standard"/>
    <w:link w:val="berschrift6Zchn"/>
    <w:uiPriority w:val="9"/>
    <w:semiHidden/>
    <w:rsid w:val="00C22430"/>
    <w:pPr>
      <w:keepNext/>
      <w:keepLines/>
      <w:spacing w:before="140"/>
      <w:outlineLvl w:val="5"/>
    </w:pPr>
    <w:rPr>
      <w:rFonts w:asciiTheme="majorHAnsi" w:eastAsiaTheme="majorEastAsia" w:hAnsiTheme="majorHAnsi" w:cstheme="majorBidi"/>
      <w:b/>
    </w:rPr>
  </w:style>
  <w:style w:type="paragraph" w:styleId="berschrift7">
    <w:name w:val="heading 7"/>
    <w:basedOn w:val="Standard"/>
    <w:next w:val="Standard"/>
    <w:link w:val="berschrift7Zchn"/>
    <w:uiPriority w:val="9"/>
    <w:semiHidden/>
    <w:rsid w:val="00C22430"/>
    <w:pPr>
      <w:keepNext/>
      <w:keepLines/>
      <w:spacing w:before="140"/>
      <w:outlineLvl w:val="6"/>
    </w:pPr>
    <w:rPr>
      <w:rFonts w:asciiTheme="majorHAnsi" w:eastAsiaTheme="majorEastAsia" w:hAnsiTheme="majorHAnsi" w:cstheme="majorBidi"/>
      <w:b/>
      <w:iCs/>
    </w:rPr>
  </w:style>
  <w:style w:type="paragraph" w:styleId="berschrift8">
    <w:name w:val="heading 8"/>
    <w:basedOn w:val="Standard"/>
    <w:next w:val="Standard"/>
    <w:link w:val="berschrift8Zchn"/>
    <w:uiPriority w:val="9"/>
    <w:semiHidden/>
    <w:rsid w:val="00C22430"/>
    <w:pPr>
      <w:keepNext/>
      <w:keepLines/>
      <w:spacing w:before="140"/>
      <w:outlineLvl w:val="7"/>
    </w:pPr>
    <w:rPr>
      <w:rFonts w:asciiTheme="majorHAnsi" w:eastAsiaTheme="majorEastAsia" w:hAnsiTheme="majorHAnsi" w:cstheme="majorBidi"/>
      <w:b/>
      <w:color w:val="272727" w:themeColor="text1" w:themeTint="D8"/>
      <w:sz w:val="17"/>
      <w:szCs w:val="21"/>
    </w:rPr>
  </w:style>
  <w:style w:type="paragraph" w:styleId="berschrift9">
    <w:name w:val="heading 9"/>
    <w:basedOn w:val="Standard"/>
    <w:next w:val="Standard"/>
    <w:link w:val="berschrift9Zchn"/>
    <w:uiPriority w:val="9"/>
    <w:semiHidden/>
    <w:rsid w:val="00C22430"/>
    <w:pPr>
      <w:keepNext/>
      <w:keepLines/>
      <w:spacing w:before="140"/>
      <w:outlineLvl w:val="8"/>
    </w:pPr>
    <w:rPr>
      <w:rFonts w:asciiTheme="majorHAnsi" w:eastAsiaTheme="majorEastAsia" w:hAnsiTheme="majorHAnsi" w:cstheme="majorBidi"/>
      <w:b/>
      <w:iCs/>
      <w:color w:val="272727" w:themeColor="text1" w:themeTint="D8"/>
      <w:sz w:val="17"/>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484FC6"/>
    <w:rPr>
      <w:color w:val="auto"/>
      <w:u w:val="single" w:color="B1B9BD" w:themeColor="background2"/>
    </w:rPr>
  </w:style>
  <w:style w:type="paragraph" w:styleId="Kopfzeile">
    <w:name w:val="header"/>
    <w:basedOn w:val="Standard"/>
    <w:link w:val="KopfzeileZchn"/>
    <w:uiPriority w:val="79"/>
    <w:rsid w:val="000822A6"/>
    <w:pPr>
      <w:tabs>
        <w:tab w:val="left" w:pos="5100"/>
        <w:tab w:val="right" w:pos="9967"/>
      </w:tabs>
      <w:spacing w:line="240" w:lineRule="auto"/>
    </w:pPr>
    <w:rPr>
      <w:noProof/>
      <w:sz w:val="17"/>
      <w:szCs w:val="17"/>
      <w:lang w:eastAsia="de-CH"/>
    </w:rPr>
  </w:style>
  <w:style w:type="character" w:customStyle="1" w:styleId="KopfzeileZchn">
    <w:name w:val="Kopfzeile Zchn"/>
    <w:basedOn w:val="Absatz-Standardschriftart"/>
    <w:link w:val="Kopfzeile"/>
    <w:uiPriority w:val="79"/>
    <w:rsid w:val="00316B83"/>
    <w:rPr>
      <w:rFonts w:cs="System"/>
      <w:bCs/>
      <w:noProof/>
      <w:spacing w:val="2"/>
      <w:sz w:val="17"/>
      <w:szCs w:val="17"/>
      <w:lang w:eastAsia="de-CH"/>
    </w:rPr>
  </w:style>
  <w:style w:type="paragraph" w:styleId="Fuzeile">
    <w:name w:val="footer"/>
    <w:basedOn w:val="Standard"/>
    <w:link w:val="FuzeileZchn"/>
    <w:uiPriority w:val="80"/>
    <w:semiHidden/>
    <w:rsid w:val="00DC36B9"/>
    <w:pPr>
      <w:tabs>
        <w:tab w:val="left" w:pos="2552"/>
        <w:tab w:val="left" w:pos="5103"/>
        <w:tab w:val="left" w:pos="7655"/>
        <w:tab w:val="right" w:pos="9979"/>
      </w:tabs>
      <w:spacing w:line="240" w:lineRule="auto"/>
    </w:pPr>
    <w:rPr>
      <w:sz w:val="13"/>
      <w:szCs w:val="13"/>
    </w:rPr>
  </w:style>
  <w:style w:type="character" w:customStyle="1" w:styleId="FuzeileZchn">
    <w:name w:val="Fußzeile Zchn"/>
    <w:basedOn w:val="Absatz-Standardschriftart"/>
    <w:link w:val="Fuzeile"/>
    <w:uiPriority w:val="80"/>
    <w:semiHidden/>
    <w:rsid w:val="003359D8"/>
    <w:rPr>
      <w:rFonts w:cs="System"/>
      <w:spacing w:val="2"/>
      <w:sz w:val="13"/>
      <w:szCs w:val="13"/>
    </w:rPr>
  </w:style>
  <w:style w:type="paragraph" w:customStyle="1" w:styleId="EinfAbs">
    <w:name w:val="[Einf. Abs.]"/>
    <w:basedOn w:val="Standard"/>
    <w:uiPriority w:val="99"/>
    <w:semiHidden/>
    <w:rsid w:val="00F91D37"/>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de-DE"/>
    </w:rPr>
  </w:style>
  <w:style w:type="paragraph" w:styleId="Listenabsatz">
    <w:name w:val="List Paragraph"/>
    <w:basedOn w:val="Standard"/>
    <w:uiPriority w:val="34"/>
    <w:semiHidden/>
    <w:rsid w:val="009C67A8"/>
    <w:pPr>
      <w:ind w:left="720"/>
      <w:contextualSpacing/>
    </w:pPr>
  </w:style>
  <w:style w:type="paragraph" w:styleId="Aufzhlungszeichen">
    <w:name w:val="List Bullet"/>
    <w:basedOn w:val="Listenabsatz"/>
    <w:uiPriority w:val="99"/>
    <w:semiHidden/>
    <w:rsid w:val="009C67A8"/>
    <w:pPr>
      <w:numPr>
        <w:numId w:val="12"/>
      </w:numPr>
    </w:pPr>
  </w:style>
  <w:style w:type="paragraph" w:styleId="Aufzhlungszeichen2">
    <w:name w:val="List Bullet 2"/>
    <w:basedOn w:val="Listenabsatz"/>
    <w:uiPriority w:val="99"/>
    <w:semiHidden/>
    <w:rsid w:val="009C67A8"/>
    <w:pPr>
      <w:numPr>
        <w:ilvl w:val="1"/>
        <w:numId w:val="12"/>
      </w:numPr>
    </w:pPr>
  </w:style>
  <w:style w:type="paragraph" w:styleId="Aufzhlungszeichen3">
    <w:name w:val="List Bullet 3"/>
    <w:basedOn w:val="Listenabsatz"/>
    <w:uiPriority w:val="99"/>
    <w:semiHidden/>
    <w:rsid w:val="009C67A8"/>
    <w:pPr>
      <w:numPr>
        <w:ilvl w:val="2"/>
        <w:numId w:val="12"/>
      </w:numPr>
    </w:pPr>
  </w:style>
  <w:style w:type="table" w:styleId="Tabellenraster">
    <w:name w:val="Table Grid"/>
    <w:basedOn w:val="NormaleTabelle"/>
    <w:uiPriority w:val="59"/>
    <w:rsid w:val="00364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C573A1"/>
    <w:rPr>
      <w:rFonts w:asciiTheme="majorHAnsi" w:eastAsiaTheme="majorEastAsia" w:hAnsiTheme="majorHAnsi" w:cstheme="majorBidi"/>
      <w:b/>
      <w:bCs/>
      <w:spacing w:val="2"/>
      <w:sz w:val="21"/>
      <w:szCs w:val="21"/>
    </w:rPr>
  </w:style>
  <w:style w:type="character" w:customStyle="1" w:styleId="berschrift2Zchn">
    <w:name w:val="Überschrift 2 Zchn"/>
    <w:basedOn w:val="Absatz-Standardschriftart"/>
    <w:link w:val="berschrift2"/>
    <w:uiPriority w:val="9"/>
    <w:rsid w:val="00C3438E"/>
    <w:rPr>
      <w:rFonts w:asciiTheme="majorHAnsi" w:eastAsiaTheme="majorEastAsia" w:hAnsiTheme="majorHAnsi" w:cstheme="majorBidi"/>
      <w:b/>
      <w:bCs/>
      <w:spacing w:val="2"/>
      <w:sz w:val="21"/>
      <w:szCs w:val="21"/>
    </w:rPr>
  </w:style>
  <w:style w:type="paragraph" w:styleId="Titel">
    <w:name w:val="Title"/>
    <w:aliases w:val="Titel/Titre"/>
    <w:basedOn w:val="Standard"/>
    <w:link w:val="TitelZchn"/>
    <w:uiPriority w:val="11"/>
    <w:qFormat/>
    <w:rsid w:val="00FD161A"/>
    <w:pPr>
      <w:spacing w:before="200" w:line="240" w:lineRule="auto"/>
      <w:contextualSpacing/>
    </w:pPr>
    <w:rPr>
      <w:rFonts w:asciiTheme="majorHAnsi" w:eastAsiaTheme="majorEastAsia" w:hAnsiTheme="majorHAnsi" w:cstheme="majorBidi"/>
      <w:spacing w:val="0"/>
      <w:kern w:val="28"/>
      <w:sz w:val="44"/>
      <w:szCs w:val="44"/>
    </w:rPr>
  </w:style>
  <w:style w:type="character" w:customStyle="1" w:styleId="TitelZchn">
    <w:name w:val="Titel Zchn"/>
    <w:aliases w:val="Titel/Titre Zchn"/>
    <w:basedOn w:val="Absatz-Standardschriftart"/>
    <w:link w:val="Titel"/>
    <w:uiPriority w:val="11"/>
    <w:rsid w:val="00FD161A"/>
    <w:rPr>
      <w:rFonts w:asciiTheme="majorHAnsi" w:eastAsiaTheme="majorEastAsia" w:hAnsiTheme="majorHAnsi" w:cstheme="majorBidi"/>
      <w:bCs/>
      <w:kern w:val="28"/>
      <w:sz w:val="44"/>
      <w:szCs w:val="44"/>
    </w:rPr>
  </w:style>
  <w:style w:type="paragraph" w:customStyle="1" w:styleId="Brieftitel">
    <w:name w:val="Brieftitel"/>
    <w:basedOn w:val="Standard"/>
    <w:link w:val="BrieftitelZchn"/>
    <w:uiPriority w:val="14"/>
    <w:rsid w:val="00997689"/>
    <w:pPr>
      <w:spacing w:before="270" w:after="270"/>
      <w:contextualSpacing/>
    </w:pPr>
    <w:rPr>
      <w:rFonts w:asciiTheme="majorHAnsi" w:hAnsiTheme="majorHAnsi"/>
      <w:b/>
    </w:rPr>
  </w:style>
  <w:style w:type="character" w:customStyle="1" w:styleId="BrieftitelZchn">
    <w:name w:val="Brieftitel Zchn"/>
    <w:basedOn w:val="Absatz-Standardschriftart"/>
    <w:link w:val="Brieftitel"/>
    <w:uiPriority w:val="14"/>
    <w:rsid w:val="00997689"/>
    <w:rPr>
      <w:rFonts w:asciiTheme="majorHAnsi" w:hAnsiTheme="majorHAnsi" w:cs="System"/>
      <w:b/>
      <w:spacing w:val="2"/>
    </w:rPr>
  </w:style>
  <w:style w:type="paragraph" w:customStyle="1" w:styleId="Kontaktangaben">
    <w:name w:val="Kontaktangaben"/>
    <w:basedOn w:val="Standard"/>
    <w:semiHidden/>
    <w:rsid w:val="00E73CB2"/>
    <w:pPr>
      <w:tabs>
        <w:tab w:val="left" w:pos="709"/>
      </w:tabs>
      <w:spacing w:line="220" w:lineRule="atLeast"/>
    </w:pPr>
    <w:rPr>
      <w:sz w:val="16"/>
      <w:szCs w:val="16"/>
    </w:rPr>
  </w:style>
  <w:style w:type="table" w:customStyle="1" w:styleId="Tabellenraster1">
    <w:name w:val="Tabellenraster1"/>
    <w:basedOn w:val="NormaleTabelle"/>
    <w:next w:val="Tabellenraster"/>
    <w:uiPriority w:val="59"/>
    <w:rsid w:val="00E73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semiHidden/>
    <w:rsid w:val="003D1066"/>
    <w:rPr>
      <w:rFonts w:asciiTheme="majorHAnsi" w:eastAsiaTheme="majorEastAsia" w:hAnsiTheme="majorHAnsi" w:cstheme="majorBidi"/>
      <w:b/>
      <w:spacing w:val="2"/>
      <w:sz w:val="21"/>
      <w:szCs w:val="24"/>
    </w:rPr>
  </w:style>
  <w:style w:type="character" w:customStyle="1" w:styleId="berschrift4Zchn">
    <w:name w:val="Überschrift 4 Zchn"/>
    <w:basedOn w:val="Absatz-Standardschriftart"/>
    <w:link w:val="berschrift4"/>
    <w:uiPriority w:val="9"/>
    <w:semiHidden/>
    <w:rsid w:val="003D1066"/>
    <w:rPr>
      <w:rFonts w:asciiTheme="majorHAnsi" w:eastAsiaTheme="majorEastAsia" w:hAnsiTheme="majorHAnsi" w:cstheme="majorBidi"/>
      <w:b/>
      <w:bCs/>
      <w:spacing w:val="2"/>
      <w:sz w:val="21"/>
    </w:rPr>
  </w:style>
  <w:style w:type="character" w:customStyle="1" w:styleId="berschrift5Zchn">
    <w:name w:val="Überschrift 5 Zchn"/>
    <w:basedOn w:val="Absatz-Standardschriftart"/>
    <w:link w:val="berschrift5"/>
    <w:uiPriority w:val="9"/>
    <w:semiHidden/>
    <w:rsid w:val="003D1066"/>
    <w:rPr>
      <w:rFonts w:asciiTheme="majorHAnsi" w:eastAsiaTheme="majorEastAsia" w:hAnsiTheme="majorHAnsi" w:cstheme="majorBidi"/>
      <w:b/>
      <w:bCs/>
      <w:spacing w:val="2"/>
      <w:sz w:val="21"/>
    </w:rPr>
  </w:style>
  <w:style w:type="character" w:customStyle="1" w:styleId="berschrift6Zchn">
    <w:name w:val="Überschrift 6 Zchn"/>
    <w:basedOn w:val="Absatz-Standardschriftart"/>
    <w:link w:val="berschrift6"/>
    <w:uiPriority w:val="9"/>
    <w:semiHidden/>
    <w:rsid w:val="003D1066"/>
    <w:rPr>
      <w:rFonts w:asciiTheme="majorHAnsi" w:eastAsiaTheme="majorEastAsia" w:hAnsiTheme="majorHAnsi" w:cstheme="majorBidi"/>
      <w:b/>
      <w:spacing w:val="2"/>
      <w:sz w:val="21"/>
    </w:rPr>
  </w:style>
  <w:style w:type="character" w:customStyle="1" w:styleId="berschrift7Zchn">
    <w:name w:val="Überschrift 7 Zchn"/>
    <w:basedOn w:val="Absatz-Standardschriftart"/>
    <w:link w:val="berschrift7"/>
    <w:uiPriority w:val="9"/>
    <w:semiHidden/>
    <w:rsid w:val="003D1066"/>
    <w:rPr>
      <w:rFonts w:asciiTheme="majorHAnsi" w:eastAsiaTheme="majorEastAsia" w:hAnsiTheme="majorHAnsi" w:cstheme="majorBidi"/>
      <w:b/>
      <w:iCs/>
      <w:spacing w:val="2"/>
      <w:sz w:val="21"/>
    </w:rPr>
  </w:style>
  <w:style w:type="character" w:customStyle="1" w:styleId="berschrift8Zchn">
    <w:name w:val="Überschrift 8 Zchn"/>
    <w:basedOn w:val="Absatz-Standardschriftart"/>
    <w:link w:val="berschrift8"/>
    <w:uiPriority w:val="9"/>
    <w:semiHidden/>
    <w:rsid w:val="003D1066"/>
    <w:rPr>
      <w:rFonts w:asciiTheme="majorHAnsi" w:eastAsiaTheme="majorEastAsia" w:hAnsiTheme="majorHAnsi" w:cstheme="majorBidi"/>
      <w:b/>
      <w:color w:val="272727" w:themeColor="text1" w:themeTint="D8"/>
      <w:spacing w:val="2"/>
      <w:sz w:val="17"/>
      <w:szCs w:val="21"/>
    </w:rPr>
  </w:style>
  <w:style w:type="character" w:customStyle="1" w:styleId="berschrift9Zchn">
    <w:name w:val="Überschrift 9 Zchn"/>
    <w:basedOn w:val="Absatz-Standardschriftart"/>
    <w:link w:val="berschrift9"/>
    <w:uiPriority w:val="9"/>
    <w:semiHidden/>
    <w:rsid w:val="003D1066"/>
    <w:rPr>
      <w:rFonts w:asciiTheme="majorHAnsi" w:eastAsiaTheme="majorEastAsia" w:hAnsiTheme="majorHAnsi" w:cstheme="majorBidi"/>
      <w:b/>
      <w:iCs/>
      <w:color w:val="272727" w:themeColor="text1" w:themeTint="D8"/>
      <w:spacing w:val="2"/>
      <w:sz w:val="17"/>
      <w:szCs w:val="21"/>
    </w:rPr>
  </w:style>
  <w:style w:type="paragraph" w:customStyle="1" w:styleId="Aufzhlung1">
    <w:name w:val="Aufzählung 1"/>
    <w:basedOn w:val="Listenabsatz"/>
    <w:uiPriority w:val="2"/>
    <w:qFormat/>
    <w:rsid w:val="003D0FAA"/>
    <w:pPr>
      <w:numPr>
        <w:numId w:val="19"/>
      </w:numPr>
    </w:pPr>
  </w:style>
  <w:style w:type="paragraph" w:customStyle="1" w:styleId="TitelNewsletter">
    <w:name w:val="Titel Newsletter"/>
    <w:basedOn w:val="Titel"/>
    <w:uiPriority w:val="13"/>
    <w:semiHidden/>
    <w:qFormat/>
    <w:rsid w:val="0011601D"/>
    <w:pPr>
      <w:spacing w:before="0"/>
      <w:jc w:val="right"/>
    </w:pPr>
    <w:rPr>
      <w:color w:val="EA161F" w:themeColor="accent6"/>
    </w:rPr>
  </w:style>
  <w:style w:type="paragraph" w:customStyle="1" w:styleId="Traktandum-Titel1">
    <w:name w:val="Traktandum-Titel 1"/>
    <w:basedOn w:val="Aufzhlung1"/>
    <w:next w:val="Text85pt"/>
    <w:uiPriority w:val="18"/>
    <w:semiHidden/>
    <w:rsid w:val="00196ABC"/>
    <w:pPr>
      <w:numPr>
        <w:numId w:val="16"/>
      </w:numPr>
      <w:tabs>
        <w:tab w:val="left" w:pos="7938"/>
      </w:tabs>
      <w:spacing w:line="215" w:lineRule="atLeast"/>
    </w:pPr>
    <w:rPr>
      <w:rFonts w:asciiTheme="majorHAnsi" w:hAnsiTheme="majorHAnsi"/>
      <w:b/>
      <w:bCs w:val="0"/>
      <w:sz w:val="17"/>
      <w:szCs w:val="17"/>
    </w:rPr>
  </w:style>
  <w:style w:type="paragraph" w:customStyle="1" w:styleId="Anleitung">
    <w:name w:val="Anleitung"/>
    <w:basedOn w:val="Standard"/>
    <w:uiPriority w:val="98"/>
    <w:semiHidden/>
    <w:rsid w:val="00625020"/>
    <w:pPr>
      <w:spacing w:line="288" w:lineRule="auto"/>
    </w:pPr>
    <w:rPr>
      <w:vanish/>
      <w:color w:val="A6A6A6" w:themeColor="background1" w:themeShade="A6"/>
      <w:sz w:val="14"/>
      <w:szCs w:val="18"/>
    </w:rPr>
  </w:style>
  <w:style w:type="character" w:styleId="BesuchterLink">
    <w:name w:val="FollowedHyperlink"/>
    <w:basedOn w:val="Hyperlink"/>
    <w:uiPriority w:val="75"/>
    <w:semiHidden/>
    <w:rsid w:val="00484FC6"/>
    <w:rPr>
      <w:color w:val="auto"/>
      <w:u w:val="single" w:color="B1B9BD" w:themeColor="background2"/>
    </w:rPr>
  </w:style>
  <w:style w:type="paragraph" w:styleId="Untertitel">
    <w:name w:val="Subtitle"/>
    <w:aliases w:val="Untertitel/Sous-titre"/>
    <w:basedOn w:val="Standard"/>
    <w:link w:val="UntertitelZchn"/>
    <w:uiPriority w:val="12"/>
    <w:rsid w:val="00754E65"/>
    <w:pPr>
      <w:numPr>
        <w:ilvl w:val="1"/>
      </w:numPr>
      <w:spacing w:line="240" w:lineRule="auto"/>
    </w:pPr>
    <w:rPr>
      <w:rFonts w:eastAsiaTheme="minorEastAsia"/>
      <w:color w:val="B1B9BD" w:themeColor="background2"/>
      <w:sz w:val="44"/>
      <w:szCs w:val="44"/>
    </w:rPr>
  </w:style>
  <w:style w:type="character" w:customStyle="1" w:styleId="UntertitelZchn">
    <w:name w:val="Untertitel Zchn"/>
    <w:aliases w:val="Untertitel/Sous-titre Zchn"/>
    <w:basedOn w:val="Absatz-Standardschriftart"/>
    <w:link w:val="Untertitel"/>
    <w:uiPriority w:val="12"/>
    <w:rsid w:val="00754E65"/>
    <w:rPr>
      <w:rFonts w:eastAsiaTheme="minorEastAsia"/>
      <w:color w:val="B1B9BD" w:themeColor="background2"/>
      <w:spacing w:val="2"/>
      <w:sz w:val="44"/>
      <w:szCs w:val="44"/>
    </w:rPr>
  </w:style>
  <w:style w:type="paragraph" w:styleId="Datum">
    <w:name w:val="Date"/>
    <w:basedOn w:val="Standard"/>
    <w:next w:val="Standard"/>
    <w:link w:val="DatumZchn"/>
    <w:uiPriority w:val="15"/>
    <w:semiHidden/>
    <w:rsid w:val="00BF7052"/>
    <w:pPr>
      <w:spacing w:before="480" w:after="480"/>
    </w:pPr>
  </w:style>
  <w:style w:type="character" w:customStyle="1" w:styleId="DatumZchn">
    <w:name w:val="Datum Zchn"/>
    <w:basedOn w:val="Absatz-Standardschriftart"/>
    <w:link w:val="Datum"/>
    <w:uiPriority w:val="15"/>
    <w:semiHidden/>
    <w:rsid w:val="003D1066"/>
    <w:rPr>
      <w:spacing w:val="2"/>
      <w:sz w:val="21"/>
    </w:rPr>
  </w:style>
  <w:style w:type="paragraph" w:styleId="Funotentext">
    <w:name w:val="footnote text"/>
    <w:basedOn w:val="Standard"/>
    <w:link w:val="FunotentextZchn"/>
    <w:uiPriority w:val="99"/>
    <w:semiHidden/>
    <w:unhideWhenUsed/>
    <w:rsid w:val="00E22965"/>
    <w:pPr>
      <w:spacing w:line="162" w:lineRule="atLeast"/>
    </w:pPr>
    <w:rPr>
      <w:sz w:val="13"/>
      <w:szCs w:val="20"/>
    </w:rPr>
  </w:style>
  <w:style w:type="character" w:customStyle="1" w:styleId="FunotentextZchn">
    <w:name w:val="Fußnotentext Zchn"/>
    <w:basedOn w:val="Absatz-Standardschriftart"/>
    <w:link w:val="Funotentext"/>
    <w:uiPriority w:val="99"/>
    <w:semiHidden/>
    <w:rsid w:val="00E22965"/>
    <w:rPr>
      <w:spacing w:val="2"/>
      <w:sz w:val="13"/>
      <w:szCs w:val="20"/>
    </w:rPr>
  </w:style>
  <w:style w:type="character" w:styleId="Funotenzeichen">
    <w:name w:val="footnote reference"/>
    <w:basedOn w:val="Absatz-Standardschriftart"/>
    <w:uiPriority w:val="99"/>
    <w:semiHidden/>
    <w:unhideWhenUsed/>
    <w:rsid w:val="00642F26"/>
    <w:rPr>
      <w:vertAlign w:val="superscript"/>
    </w:rPr>
  </w:style>
  <w:style w:type="table" w:customStyle="1" w:styleId="TabelleohneRahmen">
    <w:name w:val="Tabelle ohne Rahmen"/>
    <w:basedOn w:val="NormaleTabelle"/>
    <w:uiPriority w:val="99"/>
    <w:rsid w:val="00642F26"/>
    <w:pPr>
      <w:spacing w:after="0" w:line="240" w:lineRule="auto"/>
    </w:pPr>
    <w:tblPr>
      <w:tblCellMar>
        <w:left w:w="0" w:type="dxa"/>
        <w:right w:w="28" w:type="dxa"/>
      </w:tblCellMar>
    </w:tblPr>
  </w:style>
  <w:style w:type="paragraph" w:styleId="Endnotentext">
    <w:name w:val="endnote text"/>
    <w:basedOn w:val="Funotentext"/>
    <w:link w:val="EndnotentextZchn"/>
    <w:uiPriority w:val="99"/>
    <w:semiHidden/>
    <w:unhideWhenUsed/>
    <w:rsid w:val="00113CB8"/>
  </w:style>
  <w:style w:type="character" w:customStyle="1" w:styleId="EndnotentextZchn">
    <w:name w:val="Endnotentext Zchn"/>
    <w:basedOn w:val="Absatz-Standardschriftart"/>
    <w:link w:val="Endnotentext"/>
    <w:uiPriority w:val="99"/>
    <w:semiHidden/>
    <w:rsid w:val="0012151C"/>
    <w:rPr>
      <w:sz w:val="20"/>
      <w:szCs w:val="20"/>
    </w:rPr>
  </w:style>
  <w:style w:type="character" w:styleId="Endnotenzeichen">
    <w:name w:val="endnote reference"/>
    <w:basedOn w:val="Absatz-Standardschriftart"/>
    <w:uiPriority w:val="99"/>
    <w:semiHidden/>
    <w:unhideWhenUsed/>
    <w:rsid w:val="00113CB8"/>
    <w:rPr>
      <w:vertAlign w:val="superscript"/>
    </w:rPr>
  </w:style>
  <w:style w:type="paragraph" w:customStyle="1" w:styleId="Aufzhlung2">
    <w:name w:val="Aufzählung 2"/>
    <w:basedOn w:val="Aufzhlung1"/>
    <w:uiPriority w:val="2"/>
    <w:rsid w:val="004C3880"/>
    <w:pPr>
      <w:numPr>
        <w:ilvl w:val="1"/>
      </w:numPr>
    </w:pPr>
  </w:style>
  <w:style w:type="paragraph" w:customStyle="1" w:styleId="Aufzhlung3">
    <w:name w:val="Aufzählung 3"/>
    <w:basedOn w:val="Aufzhlung1"/>
    <w:uiPriority w:val="2"/>
    <w:rsid w:val="004C3880"/>
    <w:pPr>
      <w:numPr>
        <w:ilvl w:val="2"/>
      </w:numPr>
    </w:pPr>
  </w:style>
  <w:style w:type="paragraph" w:styleId="Beschriftung">
    <w:name w:val="caption"/>
    <w:basedOn w:val="Standard"/>
    <w:next w:val="Standard"/>
    <w:uiPriority w:val="35"/>
    <w:unhideWhenUsed/>
    <w:rsid w:val="008A2609"/>
    <w:pPr>
      <w:spacing w:before="140" w:after="270" w:line="240" w:lineRule="auto"/>
    </w:pPr>
    <w:rPr>
      <w:iCs/>
      <w:sz w:val="17"/>
      <w:szCs w:val="18"/>
    </w:rPr>
  </w:style>
  <w:style w:type="paragraph" w:styleId="Inhaltsverzeichnisberschrift">
    <w:name w:val="TOC Heading"/>
    <w:basedOn w:val="berschrift1"/>
    <w:next w:val="Standard"/>
    <w:uiPriority w:val="39"/>
    <w:semiHidden/>
    <w:rsid w:val="00DB7675"/>
    <w:pPr>
      <w:spacing w:before="240"/>
      <w:outlineLvl w:val="9"/>
    </w:pPr>
    <w:rPr>
      <w:bCs/>
      <w:szCs w:val="32"/>
    </w:rPr>
  </w:style>
  <w:style w:type="paragraph" w:styleId="Sprechblasentext">
    <w:name w:val="Balloon Text"/>
    <w:basedOn w:val="Standard"/>
    <w:link w:val="SprechblasentextZchn"/>
    <w:uiPriority w:val="99"/>
    <w:semiHidden/>
    <w:unhideWhenUsed/>
    <w:rsid w:val="00870017"/>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70017"/>
    <w:rPr>
      <w:rFonts w:ascii="Segoe UI" w:hAnsi="Segoe UI" w:cs="Segoe UI"/>
      <w:sz w:val="18"/>
      <w:szCs w:val="18"/>
    </w:rPr>
  </w:style>
  <w:style w:type="paragraph" w:customStyle="1" w:styleId="Seitenzahlen">
    <w:name w:val="Seitenzahlen"/>
    <w:basedOn w:val="Fuzeile"/>
    <w:uiPriority w:val="85"/>
    <w:semiHidden/>
    <w:rsid w:val="00E8428A"/>
    <w:pPr>
      <w:jc w:val="right"/>
    </w:pPr>
  </w:style>
  <w:style w:type="paragraph" w:customStyle="1" w:styleId="H1">
    <w:name w:val="H1"/>
    <w:aliases w:val="Überschrift 1 nummeriert"/>
    <w:basedOn w:val="berschrift1"/>
    <w:next w:val="Standard"/>
    <w:uiPriority w:val="10"/>
    <w:qFormat/>
    <w:rsid w:val="00262142"/>
    <w:pPr>
      <w:numPr>
        <w:numId w:val="24"/>
      </w:numPr>
      <w:spacing w:line="240" w:lineRule="auto"/>
    </w:pPr>
  </w:style>
  <w:style w:type="paragraph" w:customStyle="1" w:styleId="berschrift2nummeriert">
    <w:name w:val="Überschrift 2 nummeriert"/>
    <w:basedOn w:val="berschrift2"/>
    <w:next w:val="Standard"/>
    <w:uiPriority w:val="10"/>
    <w:qFormat/>
    <w:rsid w:val="00513F66"/>
    <w:pPr>
      <w:numPr>
        <w:ilvl w:val="1"/>
        <w:numId w:val="24"/>
      </w:numPr>
      <w:spacing w:before="540"/>
    </w:pPr>
  </w:style>
  <w:style w:type="paragraph" w:customStyle="1" w:styleId="berschrift3nummeriert">
    <w:name w:val="Überschrift 3 nummeriert"/>
    <w:basedOn w:val="berschrift3"/>
    <w:next w:val="Standard"/>
    <w:uiPriority w:val="10"/>
    <w:qFormat/>
    <w:rsid w:val="00B426D3"/>
    <w:pPr>
      <w:numPr>
        <w:ilvl w:val="2"/>
        <w:numId w:val="24"/>
      </w:numPr>
      <w:tabs>
        <w:tab w:val="left" w:pos="851"/>
      </w:tabs>
    </w:pPr>
  </w:style>
  <w:style w:type="paragraph" w:customStyle="1" w:styleId="berschrift4nummeriert">
    <w:name w:val="Überschrift 4 nummeriert"/>
    <w:basedOn w:val="berschrift4"/>
    <w:next w:val="Standard"/>
    <w:uiPriority w:val="10"/>
    <w:qFormat/>
    <w:rsid w:val="00B426D3"/>
    <w:pPr>
      <w:numPr>
        <w:ilvl w:val="3"/>
        <w:numId w:val="24"/>
      </w:numPr>
      <w:tabs>
        <w:tab w:val="left" w:pos="1134"/>
      </w:tabs>
    </w:pPr>
  </w:style>
  <w:style w:type="paragraph" w:styleId="Verzeichnis1">
    <w:name w:val="toc 1"/>
    <w:basedOn w:val="Standard"/>
    <w:next w:val="Standard"/>
    <w:autoRedefine/>
    <w:uiPriority w:val="39"/>
    <w:rsid w:val="00F25768"/>
    <w:pPr>
      <w:tabs>
        <w:tab w:val="right" w:leader="dot" w:pos="7371"/>
      </w:tabs>
      <w:spacing w:before="215" w:line="215" w:lineRule="atLeast"/>
      <w:ind w:left="851" w:right="3093" w:hanging="851"/>
    </w:pPr>
    <w:rPr>
      <w:b/>
      <w:sz w:val="17"/>
    </w:rPr>
  </w:style>
  <w:style w:type="paragraph" w:styleId="Verzeichnis2">
    <w:name w:val="toc 2"/>
    <w:basedOn w:val="Standard"/>
    <w:next w:val="Standard"/>
    <w:autoRedefine/>
    <w:uiPriority w:val="39"/>
    <w:rsid w:val="00F25768"/>
    <w:pPr>
      <w:tabs>
        <w:tab w:val="right" w:leader="dot" w:pos="7371"/>
      </w:tabs>
      <w:spacing w:line="215" w:lineRule="atLeast"/>
      <w:ind w:left="851" w:right="3093" w:hanging="851"/>
    </w:pPr>
    <w:rPr>
      <w:sz w:val="17"/>
    </w:rPr>
  </w:style>
  <w:style w:type="paragraph" w:styleId="Verzeichnis3">
    <w:name w:val="toc 3"/>
    <w:basedOn w:val="Standard"/>
    <w:next w:val="Standard"/>
    <w:autoRedefine/>
    <w:uiPriority w:val="39"/>
    <w:rsid w:val="00F25768"/>
    <w:pPr>
      <w:tabs>
        <w:tab w:val="right" w:leader="dot" w:pos="7371"/>
      </w:tabs>
      <w:spacing w:line="215" w:lineRule="atLeast"/>
      <w:ind w:left="851" w:right="3093" w:hanging="851"/>
    </w:pPr>
    <w:rPr>
      <w:noProof/>
      <w:sz w:val="17"/>
    </w:rPr>
  </w:style>
  <w:style w:type="paragraph" w:styleId="StandardWeb">
    <w:name w:val="Normal (Web)"/>
    <w:basedOn w:val="Standard"/>
    <w:uiPriority w:val="99"/>
    <w:semiHidden/>
    <w:unhideWhenUsed/>
    <w:rsid w:val="00BE1E62"/>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Abbildungsverzeichnis">
    <w:name w:val="table of figures"/>
    <w:basedOn w:val="Standard"/>
    <w:next w:val="Standard"/>
    <w:uiPriority w:val="40"/>
    <w:semiHidden/>
    <w:rsid w:val="00F7054A"/>
    <w:pPr>
      <w:tabs>
        <w:tab w:val="right" w:pos="7371"/>
      </w:tabs>
      <w:spacing w:after="110" w:line="215" w:lineRule="atLeast"/>
    </w:pPr>
    <w:rPr>
      <w:sz w:val="17"/>
    </w:rPr>
  </w:style>
  <w:style w:type="paragraph" w:customStyle="1" w:styleId="Absenderzeile">
    <w:name w:val="Absenderzeile"/>
    <w:basedOn w:val="Standard"/>
    <w:uiPriority w:val="84"/>
    <w:semiHidden/>
    <w:rsid w:val="004D5F14"/>
    <w:pPr>
      <w:pBdr>
        <w:bottom w:val="single" w:sz="6" w:space="5" w:color="auto"/>
      </w:pBdr>
      <w:tabs>
        <w:tab w:val="left" w:pos="1241"/>
        <w:tab w:val="right" w:pos="4877"/>
      </w:tabs>
      <w:spacing w:after="40" w:line="220" w:lineRule="atLeast"/>
      <w:contextualSpacing/>
    </w:pPr>
    <w:rPr>
      <w:sz w:val="13"/>
    </w:rPr>
  </w:style>
  <w:style w:type="paragraph" w:customStyle="1" w:styleId="Nummerierung1">
    <w:name w:val="Nummerierung 1"/>
    <w:basedOn w:val="Standard"/>
    <w:uiPriority w:val="3"/>
    <w:qFormat/>
    <w:rsid w:val="00B56332"/>
    <w:pPr>
      <w:numPr>
        <w:ilvl w:val="7"/>
        <w:numId w:val="24"/>
      </w:numPr>
    </w:pPr>
  </w:style>
  <w:style w:type="paragraph" w:customStyle="1" w:styleId="Nummerierung2">
    <w:name w:val="Nummerierung 2"/>
    <w:basedOn w:val="Nummerierung1"/>
    <w:uiPriority w:val="3"/>
    <w:qFormat/>
    <w:rsid w:val="00B56332"/>
    <w:pPr>
      <w:numPr>
        <w:ilvl w:val="8"/>
      </w:numPr>
    </w:pPr>
  </w:style>
  <w:style w:type="character" w:styleId="Seitenzahl">
    <w:name w:val="page number"/>
    <w:basedOn w:val="Absatz-Standardschriftart"/>
    <w:uiPriority w:val="99"/>
    <w:semiHidden/>
    <w:rsid w:val="00E8428A"/>
  </w:style>
  <w:style w:type="paragraph" w:customStyle="1" w:styleId="Text85pt">
    <w:name w:val="Text 8.5 pt"/>
    <w:basedOn w:val="Standard"/>
    <w:qFormat/>
    <w:rsid w:val="003E0D7F"/>
    <w:pPr>
      <w:spacing w:line="215" w:lineRule="atLeast"/>
    </w:pPr>
    <w:rPr>
      <w:sz w:val="17"/>
    </w:rPr>
  </w:style>
  <w:style w:type="character" w:customStyle="1" w:styleId="NichtaufgelsteErwhnung1">
    <w:name w:val="Nicht aufgelöste Erwähnung1"/>
    <w:basedOn w:val="Absatz-Standardschriftart"/>
    <w:uiPriority w:val="99"/>
    <w:semiHidden/>
    <w:unhideWhenUsed/>
    <w:rsid w:val="000D7F08"/>
    <w:rPr>
      <w:color w:val="605E5C"/>
      <w:shd w:val="clear" w:color="auto" w:fill="E1DFDD"/>
    </w:rPr>
  </w:style>
  <w:style w:type="paragraph" w:customStyle="1" w:styleId="Tabellenabschluss">
    <w:name w:val="Tabellenabschluss"/>
    <w:basedOn w:val="Standard"/>
    <w:next w:val="Standard"/>
    <w:uiPriority w:val="99"/>
    <w:semiHidden/>
    <w:rsid w:val="0097384E"/>
    <w:pPr>
      <w:spacing w:line="240" w:lineRule="auto"/>
    </w:pPr>
    <w:rPr>
      <w:sz w:val="4"/>
    </w:rPr>
  </w:style>
  <w:style w:type="paragraph" w:customStyle="1" w:styleId="Aufzhlung85pt">
    <w:name w:val="Aufzählung 8.5 pt"/>
    <w:basedOn w:val="Aufzhlung1"/>
    <w:uiPriority w:val="2"/>
    <w:qFormat/>
    <w:rsid w:val="00A45E6C"/>
    <w:pPr>
      <w:spacing w:line="215" w:lineRule="atLeast"/>
    </w:pPr>
    <w:rPr>
      <w:sz w:val="17"/>
      <w:szCs w:val="17"/>
    </w:rPr>
  </w:style>
  <w:style w:type="character" w:styleId="Platzhaltertext">
    <w:name w:val="Placeholder Text"/>
    <w:basedOn w:val="Absatz-Standardschriftart"/>
    <w:uiPriority w:val="99"/>
    <w:rsid w:val="006218E4"/>
    <w:rPr>
      <w:vanish w:val="0"/>
      <w:color w:val="000000" w:themeColor="text1"/>
    </w:rPr>
  </w:style>
  <w:style w:type="paragraph" w:customStyle="1" w:styleId="Kurzbrief">
    <w:name w:val="Kurzbrief"/>
    <w:basedOn w:val="Text85pt"/>
    <w:uiPriority w:val="99"/>
    <w:semiHidden/>
    <w:qFormat/>
    <w:rsid w:val="00B225B2"/>
    <w:pPr>
      <w:ind w:left="294" w:hanging="294"/>
    </w:pPr>
  </w:style>
  <w:style w:type="paragraph" w:customStyle="1" w:styleId="KurzbriefFR">
    <w:name w:val="Kurzbrief FR"/>
    <w:basedOn w:val="Kurzbrief"/>
    <w:uiPriority w:val="99"/>
    <w:semiHidden/>
    <w:qFormat/>
    <w:rsid w:val="004A60C5"/>
    <w:pPr>
      <w:ind w:left="284" w:firstLine="0"/>
    </w:pPr>
    <w:rPr>
      <w:lang w:val="fr-CH"/>
    </w:rPr>
  </w:style>
  <w:style w:type="paragraph" w:customStyle="1" w:styleId="berschrift5nummeriert">
    <w:name w:val="Überschrift 5 nummeriert"/>
    <w:basedOn w:val="berschrift5"/>
    <w:next w:val="Standard"/>
    <w:uiPriority w:val="10"/>
    <w:qFormat/>
    <w:rsid w:val="00D8674A"/>
    <w:pPr>
      <w:numPr>
        <w:ilvl w:val="4"/>
        <w:numId w:val="24"/>
      </w:numPr>
      <w:tabs>
        <w:tab w:val="left" w:pos="1148"/>
      </w:tabs>
    </w:pPr>
  </w:style>
  <w:style w:type="paragraph" w:styleId="Verzeichnis4">
    <w:name w:val="toc 4"/>
    <w:basedOn w:val="Standard"/>
    <w:next w:val="Standard"/>
    <w:autoRedefine/>
    <w:uiPriority w:val="39"/>
    <w:semiHidden/>
    <w:rsid w:val="00F25768"/>
    <w:pPr>
      <w:tabs>
        <w:tab w:val="right" w:leader="dot" w:pos="7371"/>
      </w:tabs>
      <w:spacing w:line="215" w:lineRule="atLeast"/>
      <w:ind w:left="851" w:right="3093" w:hanging="851"/>
    </w:pPr>
    <w:rPr>
      <w:noProof/>
      <w:spacing w:val="-10"/>
      <w:sz w:val="17"/>
    </w:rPr>
  </w:style>
  <w:style w:type="paragraph" w:styleId="Verzeichnis5">
    <w:name w:val="toc 5"/>
    <w:basedOn w:val="Standard"/>
    <w:next w:val="Standard"/>
    <w:autoRedefine/>
    <w:uiPriority w:val="39"/>
    <w:semiHidden/>
    <w:rsid w:val="00F25768"/>
    <w:pPr>
      <w:tabs>
        <w:tab w:val="right" w:leader="dot" w:pos="7371"/>
      </w:tabs>
      <w:spacing w:line="215" w:lineRule="atLeast"/>
      <w:ind w:left="851" w:right="3093" w:hanging="851"/>
    </w:pPr>
    <w:rPr>
      <w:sz w:val="17"/>
    </w:rPr>
  </w:style>
  <w:style w:type="paragraph" w:styleId="Verzeichnis6">
    <w:name w:val="toc 6"/>
    <w:basedOn w:val="Standard"/>
    <w:next w:val="Standard"/>
    <w:autoRedefine/>
    <w:uiPriority w:val="39"/>
    <w:semiHidden/>
    <w:rsid w:val="007F0876"/>
    <w:pPr>
      <w:tabs>
        <w:tab w:val="right" w:pos="7371"/>
      </w:tabs>
      <w:spacing w:line="215" w:lineRule="atLeast"/>
      <w:ind w:left="851" w:right="3093"/>
    </w:pPr>
    <w:rPr>
      <w:noProof/>
      <w:sz w:val="17"/>
      <w:szCs w:val="17"/>
    </w:rPr>
  </w:style>
  <w:style w:type="paragraph" w:styleId="Verzeichnis7">
    <w:name w:val="toc 7"/>
    <w:basedOn w:val="Standard"/>
    <w:next w:val="Standard"/>
    <w:autoRedefine/>
    <w:uiPriority w:val="39"/>
    <w:semiHidden/>
    <w:rsid w:val="007F0876"/>
    <w:pPr>
      <w:tabs>
        <w:tab w:val="right" w:pos="7371"/>
      </w:tabs>
      <w:spacing w:line="215" w:lineRule="atLeast"/>
      <w:ind w:left="851" w:right="3093"/>
    </w:pPr>
    <w:rPr>
      <w:noProof/>
      <w:sz w:val="17"/>
    </w:rPr>
  </w:style>
  <w:style w:type="paragraph" w:styleId="Verzeichnis8">
    <w:name w:val="toc 8"/>
    <w:basedOn w:val="Standard"/>
    <w:next w:val="Standard"/>
    <w:autoRedefine/>
    <w:uiPriority w:val="39"/>
    <w:semiHidden/>
    <w:rsid w:val="007F0876"/>
    <w:pPr>
      <w:tabs>
        <w:tab w:val="right" w:pos="7371"/>
      </w:tabs>
      <w:spacing w:line="215" w:lineRule="atLeast"/>
      <w:ind w:left="851" w:right="3093"/>
    </w:pPr>
    <w:rPr>
      <w:sz w:val="17"/>
    </w:rPr>
  </w:style>
  <w:style w:type="paragraph" w:styleId="Verzeichnis9">
    <w:name w:val="toc 9"/>
    <w:basedOn w:val="Standard"/>
    <w:next w:val="Standard"/>
    <w:autoRedefine/>
    <w:uiPriority w:val="39"/>
    <w:semiHidden/>
    <w:rsid w:val="007F0876"/>
    <w:pPr>
      <w:tabs>
        <w:tab w:val="right" w:pos="7371"/>
      </w:tabs>
      <w:spacing w:line="215" w:lineRule="atLeast"/>
      <w:ind w:left="851" w:right="3093"/>
    </w:pPr>
    <w:rPr>
      <w:sz w:val="17"/>
    </w:rPr>
  </w:style>
  <w:style w:type="paragraph" w:customStyle="1" w:styleId="Text65pt">
    <w:name w:val="Text 6.5 pt"/>
    <w:basedOn w:val="Text85pt"/>
    <w:uiPriority w:val="1"/>
    <w:qFormat/>
    <w:rsid w:val="00645850"/>
    <w:pPr>
      <w:spacing w:line="162" w:lineRule="atLeast"/>
    </w:pPr>
    <w:rPr>
      <w:sz w:val="13"/>
      <w:lang w:val="en-US"/>
    </w:rPr>
  </w:style>
  <w:style w:type="table" w:customStyle="1" w:styleId="BETabelle1">
    <w:name w:val="BE: Tabelle 1"/>
    <w:basedOn w:val="NormaleTabelle"/>
    <w:uiPriority w:val="99"/>
    <w:rsid w:val="00D554AB"/>
    <w:pPr>
      <w:spacing w:after="0" w:line="240" w:lineRule="auto"/>
    </w:pPr>
    <w:rPr>
      <w:sz w:val="17"/>
    </w:rPr>
    <w:tblPr>
      <w:tblBorders>
        <w:bottom w:val="single" w:sz="2" w:space="0" w:color="DFE3E5" w:themeColor="text2" w:themeTint="33"/>
        <w:insideH w:val="single" w:sz="2" w:space="0" w:color="DFE3E5" w:themeColor="text2" w:themeTint="33"/>
      </w:tblBorders>
      <w:tblCellMar>
        <w:top w:w="136" w:type="dxa"/>
        <w:left w:w="0" w:type="dxa"/>
        <w:bottom w:w="74" w:type="dxa"/>
        <w:right w:w="28" w:type="dxa"/>
      </w:tblCellMar>
    </w:tblPr>
    <w:tblStylePr w:type="firstRow">
      <w:rPr>
        <w:sz w:val="13"/>
      </w:rPr>
      <w:tblPr/>
      <w:tcPr>
        <w:tcBorders>
          <w:top w:val="nil"/>
          <w:left w:val="nil"/>
          <w:bottom w:val="single" w:sz="2" w:space="0" w:color="auto"/>
          <w:right w:val="nil"/>
          <w:insideH w:val="nil"/>
          <w:insideV w:val="nil"/>
          <w:tl2br w:val="nil"/>
          <w:tr2bl w:val="nil"/>
        </w:tcBorders>
      </w:tcPr>
    </w:tblStylePr>
  </w:style>
  <w:style w:type="paragraph" w:customStyle="1" w:styleId="Text13pt">
    <w:name w:val="Text 13 pt"/>
    <w:basedOn w:val="Standard"/>
    <w:qFormat/>
    <w:rsid w:val="00C573A1"/>
    <w:pPr>
      <w:spacing w:line="323" w:lineRule="atLeast"/>
    </w:pPr>
    <w:rPr>
      <w:sz w:val="26"/>
      <w:szCs w:val="26"/>
    </w:rPr>
  </w:style>
  <w:style w:type="paragraph" w:customStyle="1" w:styleId="Brieftext">
    <w:name w:val="Brieftext"/>
    <w:basedOn w:val="Standard"/>
    <w:uiPriority w:val="1"/>
    <w:semiHidden/>
    <w:qFormat/>
    <w:rsid w:val="00F72593"/>
    <w:pPr>
      <w:ind w:right="340"/>
    </w:pPr>
  </w:style>
  <w:style w:type="paragraph" w:customStyle="1" w:styleId="Traktandum-Titel2">
    <w:name w:val="Traktandum-Titel 2"/>
    <w:basedOn w:val="Text85pt"/>
    <w:next w:val="Text85pt"/>
    <w:uiPriority w:val="18"/>
    <w:semiHidden/>
    <w:rsid w:val="00225571"/>
    <w:pPr>
      <w:numPr>
        <w:ilvl w:val="1"/>
        <w:numId w:val="16"/>
      </w:numPr>
    </w:pPr>
  </w:style>
  <w:style w:type="paragraph" w:styleId="Textkrper">
    <w:name w:val="Body Text"/>
    <w:basedOn w:val="Standard"/>
    <w:link w:val="TextkrperZchn"/>
    <w:uiPriority w:val="1"/>
    <w:semiHidden/>
    <w:qFormat/>
    <w:rsid w:val="004B6A97"/>
    <w:pPr>
      <w:widowControl w:val="0"/>
      <w:autoSpaceDE w:val="0"/>
      <w:autoSpaceDN w:val="0"/>
      <w:spacing w:line="240" w:lineRule="auto"/>
    </w:pPr>
    <w:rPr>
      <w:rFonts w:ascii="Arial" w:eastAsia="Arial" w:hAnsi="Arial" w:cs="Arial"/>
      <w:spacing w:val="0"/>
      <w:szCs w:val="21"/>
      <w:lang w:val="en-US"/>
    </w:rPr>
  </w:style>
  <w:style w:type="character" w:customStyle="1" w:styleId="TextkrperZchn">
    <w:name w:val="Textkörper Zchn"/>
    <w:basedOn w:val="Absatz-Standardschriftart"/>
    <w:link w:val="Textkrper"/>
    <w:uiPriority w:val="1"/>
    <w:semiHidden/>
    <w:rsid w:val="003359D8"/>
    <w:rPr>
      <w:rFonts w:ascii="Arial" w:eastAsia="Arial" w:hAnsi="Arial" w:cs="Arial"/>
      <w:sz w:val="21"/>
      <w:szCs w:val="21"/>
      <w:lang w:val="en-US"/>
    </w:rPr>
  </w:style>
  <w:style w:type="table" w:customStyle="1" w:styleId="BEFormular-Tabelle">
    <w:name w:val="BE: Formular-Tabelle"/>
    <w:basedOn w:val="NormaleTabelle"/>
    <w:uiPriority w:val="99"/>
    <w:rsid w:val="00147A09"/>
    <w:pPr>
      <w:spacing w:after="0" w:line="240" w:lineRule="auto"/>
    </w:pPr>
    <w:rPr>
      <w:sz w:val="21"/>
    </w:rPr>
    <w:tblPr>
      <w:tblCellMar>
        <w:left w:w="0" w:type="dxa"/>
        <w:right w:w="28" w:type="dxa"/>
      </w:tblCellMar>
    </w:tblPr>
    <w:tcPr>
      <w:vAlign w:val="center"/>
    </w:tcPr>
  </w:style>
  <w:style w:type="paragraph" w:customStyle="1" w:styleId="FormularEingabetext">
    <w:name w:val="Formular: Eingabetext"/>
    <w:basedOn w:val="Text85pt"/>
    <w:uiPriority w:val="19"/>
    <w:qFormat/>
    <w:rsid w:val="00147A09"/>
    <w:pPr>
      <w:ind w:left="112"/>
    </w:pPr>
    <w:rPr>
      <w:rFonts w:cs="font1482"/>
      <w:bCs w:val="0"/>
    </w:rPr>
  </w:style>
  <w:style w:type="paragraph" w:customStyle="1" w:styleId="FormularBezeichnungstext">
    <w:name w:val="Formular: Bezeichnungstext"/>
    <w:basedOn w:val="Text65pt"/>
    <w:uiPriority w:val="19"/>
    <w:qFormat/>
    <w:rsid w:val="00147A09"/>
    <w:rPr>
      <w:rFonts w:cs="font1482"/>
      <w:bCs w:val="0"/>
    </w:rPr>
  </w:style>
  <w:style w:type="paragraph" w:customStyle="1" w:styleId="FormularUntertitel">
    <w:name w:val="Formular: Untertitel"/>
    <w:basedOn w:val="Standard"/>
    <w:next w:val="Standard"/>
    <w:uiPriority w:val="19"/>
    <w:qFormat/>
    <w:rsid w:val="00832466"/>
    <w:pPr>
      <w:spacing w:before="160" w:after="120" w:line="215" w:lineRule="atLeast"/>
    </w:pPr>
    <w:rPr>
      <w:rFonts w:cs="font1482"/>
      <w:b/>
      <w:sz w:val="17"/>
    </w:rPr>
  </w:style>
  <w:style w:type="paragraph" w:customStyle="1" w:styleId="Standardkleindunkel">
    <w:name w:val="Standard klein dunkel"/>
    <w:basedOn w:val="Standard"/>
    <w:qFormat/>
    <w:rsid w:val="00C628A2"/>
    <w:pPr>
      <w:spacing w:line="168" w:lineRule="exact"/>
    </w:pPr>
    <w:rPr>
      <w:rFonts w:ascii="Arial" w:hAnsi="Arial" w:cstheme="minorBidi"/>
      <w:bCs w:val="0"/>
      <w:color w:val="3C505A" w:themeColor="accent1"/>
      <w:spacing w:val="0"/>
      <w:sz w:val="14"/>
      <w:szCs w:val="18"/>
    </w:rPr>
  </w:style>
  <w:style w:type="paragraph" w:customStyle="1" w:styleId="StandardDunkel">
    <w:name w:val="Standard Dunkel"/>
    <w:basedOn w:val="Standard"/>
    <w:qFormat/>
    <w:rsid w:val="00C628A2"/>
    <w:pPr>
      <w:spacing w:line="220" w:lineRule="atLeast"/>
    </w:pPr>
    <w:rPr>
      <w:rFonts w:ascii="Arial" w:hAnsi="Arial" w:cstheme="minorBidi"/>
      <w:bCs w:val="0"/>
      <w:color w:val="3C505A" w:themeColor="accent1"/>
      <w:spacing w:val="0"/>
      <w:sz w:val="18"/>
      <w:szCs w:val="18"/>
    </w:rPr>
  </w:style>
  <w:style w:type="paragraph" w:customStyle="1" w:styleId="Checkboxen">
    <w:name w:val="Checkboxen"/>
    <w:basedOn w:val="StandardDunkel"/>
    <w:rsid w:val="00C628A2"/>
    <w:pPr>
      <w:spacing w:line="360" w:lineRule="exact"/>
    </w:pPr>
    <w:rPr>
      <w:sz w:val="24"/>
    </w:rPr>
  </w:style>
  <w:style w:type="character" w:styleId="Kommentarzeichen">
    <w:name w:val="annotation reference"/>
    <w:basedOn w:val="Absatz-Standardschriftart"/>
    <w:uiPriority w:val="99"/>
    <w:semiHidden/>
    <w:unhideWhenUsed/>
    <w:rsid w:val="00E31B48"/>
    <w:rPr>
      <w:sz w:val="16"/>
      <w:szCs w:val="16"/>
    </w:rPr>
  </w:style>
  <w:style w:type="paragraph" w:styleId="Kommentartext">
    <w:name w:val="annotation text"/>
    <w:basedOn w:val="Standard"/>
    <w:link w:val="KommentartextZchn"/>
    <w:uiPriority w:val="99"/>
    <w:semiHidden/>
    <w:unhideWhenUsed/>
    <w:rsid w:val="00E31B4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31B48"/>
    <w:rPr>
      <w:rFonts w:cs="System"/>
      <w:bCs/>
      <w:spacing w:val="2"/>
      <w:sz w:val="20"/>
      <w:szCs w:val="20"/>
    </w:rPr>
  </w:style>
  <w:style w:type="paragraph" w:styleId="Kommentarthema">
    <w:name w:val="annotation subject"/>
    <w:basedOn w:val="Kommentartext"/>
    <w:next w:val="Kommentartext"/>
    <w:link w:val="KommentarthemaZchn"/>
    <w:uiPriority w:val="99"/>
    <w:semiHidden/>
    <w:unhideWhenUsed/>
    <w:rsid w:val="00E31B48"/>
    <w:rPr>
      <w:b/>
    </w:rPr>
  </w:style>
  <w:style w:type="character" w:customStyle="1" w:styleId="KommentarthemaZchn">
    <w:name w:val="Kommentarthema Zchn"/>
    <w:basedOn w:val="KommentartextZchn"/>
    <w:link w:val="Kommentarthema"/>
    <w:uiPriority w:val="99"/>
    <w:semiHidden/>
    <w:rsid w:val="00E31B48"/>
    <w:rPr>
      <w:rFonts w:cs="System"/>
      <w:b/>
      <w:bCs/>
      <w:spacing w:val="2"/>
      <w:sz w:val="20"/>
      <w:szCs w:val="20"/>
    </w:rPr>
  </w:style>
  <w:style w:type="table" w:customStyle="1" w:styleId="Textfeldblau">
    <w:name w:val="Textfeld blau"/>
    <w:basedOn w:val="NormaleTabelle"/>
    <w:uiPriority w:val="99"/>
    <w:rsid w:val="00B36DF1"/>
    <w:pPr>
      <w:spacing w:after="0" w:line="240" w:lineRule="auto"/>
    </w:pPr>
    <w:rPr>
      <w:sz w:val="21"/>
    </w:rPr>
    <w:tblPr>
      <w:tblCellMar>
        <w:top w:w="57" w:type="dxa"/>
        <w:bottom w:w="57" w:type="dxa"/>
      </w:tblCellMar>
    </w:tblPr>
    <w:tcPr>
      <w:shd w:val="clear" w:color="auto" w:fill="C0E6F6" w:themeFill="accent2" w:themeFillTint="99"/>
    </w:tcPr>
  </w:style>
  <w:style w:type="table" w:styleId="EinfacheTabelle2">
    <w:name w:val="Plain Table 2"/>
    <w:basedOn w:val="NormaleTabelle"/>
    <w:uiPriority w:val="42"/>
    <w:rsid w:val="00202C3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lenraster2">
    <w:name w:val="Tabellenraster2"/>
    <w:basedOn w:val="NormaleTabelle"/>
    <w:next w:val="Tabellenraster"/>
    <w:uiPriority w:val="59"/>
    <w:rsid w:val="00275C49"/>
    <w:pPr>
      <w:spacing w:after="0" w:line="220" w:lineRule="atLeast"/>
    </w:pPr>
    <w:rPr>
      <w:rFonts w:ascii="Arial" w:hAnsi="Arial" w:cstheme="minorBidi"/>
      <w:sz w:val="18"/>
      <w:szCs w:val="18"/>
    </w:rPr>
    <w:tblPr>
      <w:tblCellMar>
        <w:left w:w="0" w:type="dxa"/>
        <w:right w:w="0" w:type="dxa"/>
      </w:tblCellMar>
    </w:tblPr>
  </w:style>
  <w:style w:type="paragraph" w:customStyle="1" w:styleId="AufzhlungStrichDunkel">
    <w:name w:val="Aufzählung Strich Dunkel"/>
    <w:basedOn w:val="StandardDunkel"/>
    <w:qFormat/>
    <w:rsid w:val="00275C49"/>
    <w:pPr>
      <w:numPr>
        <w:numId w:val="33"/>
      </w:numPr>
    </w:pPr>
  </w:style>
  <w:style w:type="numbering" w:customStyle="1" w:styleId="AufzhlungStrichDunkelListe">
    <w:name w:val="Aufzählung Strich Dunkel Liste"/>
    <w:uiPriority w:val="99"/>
    <w:rsid w:val="00275C49"/>
    <w:pPr>
      <w:numPr>
        <w:numId w:val="33"/>
      </w:numPr>
    </w:pPr>
  </w:style>
  <w:style w:type="paragraph" w:styleId="berarbeitung">
    <w:name w:val="Revision"/>
    <w:hidden/>
    <w:uiPriority w:val="99"/>
    <w:semiHidden/>
    <w:rsid w:val="0069480E"/>
    <w:pPr>
      <w:spacing w:after="0" w:line="240" w:lineRule="auto"/>
    </w:pPr>
    <w:rPr>
      <w:rFonts w:cs="System"/>
      <w:bCs/>
      <w:spacing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5737">
      <w:bodyDiv w:val="1"/>
      <w:marLeft w:val="0"/>
      <w:marRight w:val="0"/>
      <w:marTop w:val="0"/>
      <w:marBottom w:val="0"/>
      <w:divBdr>
        <w:top w:val="none" w:sz="0" w:space="0" w:color="auto"/>
        <w:left w:val="none" w:sz="0" w:space="0" w:color="auto"/>
        <w:bottom w:val="none" w:sz="0" w:space="0" w:color="auto"/>
        <w:right w:val="none" w:sz="0" w:space="0" w:color="auto"/>
      </w:divBdr>
    </w:div>
    <w:div w:id="816190007">
      <w:bodyDiv w:val="1"/>
      <w:marLeft w:val="0"/>
      <w:marRight w:val="0"/>
      <w:marTop w:val="0"/>
      <w:marBottom w:val="0"/>
      <w:divBdr>
        <w:top w:val="none" w:sz="0" w:space="0" w:color="auto"/>
        <w:left w:val="none" w:sz="0" w:space="0" w:color="auto"/>
        <w:bottom w:val="none" w:sz="0" w:space="0" w:color="auto"/>
        <w:right w:val="none" w:sz="0" w:space="0" w:color="auto"/>
      </w:divBdr>
    </w:div>
    <w:div w:id="848643556">
      <w:bodyDiv w:val="1"/>
      <w:marLeft w:val="0"/>
      <w:marRight w:val="0"/>
      <w:marTop w:val="0"/>
      <w:marBottom w:val="0"/>
      <w:divBdr>
        <w:top w:val="none" w:sz="0" w:space="0" w:color="auto"/>
        <w:left w:val="none" w:sz="0" w:space="0" w:color="auto"/>
        <w:bottom w:val="none" w:sz="0" w:space="0" w:color="auto"/>
        <w:right w:val="none" w:sz="0" w:space="0" w:color="auto"/>
      </w:divBdr>
    </w:div>
    <w:div w:id="1743943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e.ch/mag" TargetMode="External"/><Relationship Id="rId18" Type="http://schemas.openxmlformats.org/officeDocument/2006/relationships/hyperlink" Target="http://www.be.ch/mag"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www.be.ch/mag" TargetMode="External"/><Relationship Id="rId17" Type="http://schemas.openxmlformats.org/officeDocument/2006/relationships/hyperlink" Target="https://www.pa.fin.be.ch/de/start/themen/personalentwicklung/entwicklung-und-foerderung.html"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be.ch/mag"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e.ch/kompetenzmodell"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belex.sites.be.ch/app/de/texts_of_law/153.011.1" TargetMode="External"/><Relationship Id="rId1" Type="http://schemas.openxmlformats.org/officeDocument/2006/relationships/hyperlink" Target="https://www.belex.sites.be.ch/app/de/texts_of_law/153.011.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khu\Downloads\MAG-Boge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21C6A06BF98402BB907EFE4C96632AB"/>
        <w:category>
          <w:name w:val="Allgemein"/>
          <w:gallery w:val="placeholder"/>
        </w:category>
        <w:types>
          <w:type w:val="bbPlcHdr"/>
        </w:types>
        <w:behaviors>
          <w:behavior w:val="content"/>
        </w:behaviors>
        <w:guid w:val="{21C8A222-6FD1-4148-9EF4-10A7FD4CAF69}"/>
      </w:docPartPr>
      <w:docPartBody>
        <w:p w:rsidR="006B4CEF" w:rsidRDefault="0034420F" w:rsidP="0034420F">
          <w:pPr>
            <w:pStyle w:val="821C6A06BF98402BB907EFE4C96632AB5"/>
          </w:pPr>
          <w:r>
            <w:rPr>
              <w:rStyle w:val="Platzhaltertext"/>
            </w:rPr>
            <w:t>Funktionsbezeichnung</w:t>
          </w:r>
        </w:p>
      </w:docPartBody>
    </w:docPart>
    <w:docPart>
      <w:docPartPr>
        <w:name w:val="0D07AC1227B0410D907A85370D6CD1B3"/>
        <w:category>
          <w:name w:val="Allgemein"/>
          <w:gallery w:val="placeholder"/>
        </w:category>
        <w:types>
          <w:type w:val="bbPlcHdr"/>
        </w:types>
        <w:behaviors>
          <w:behavior w:val="content"/>
        </w:behaviors>
        <w:guid w:val="{BCBDA530-9122-4998-AF39-E353352CA788}"/>
      </w:docPartPr>
      <w:docPartBody>
        <w:p w:rsidR="006B4CEF" w:rsidRDefault="0034420F" w:rsidP="0034420F">
          <w:pPr>
            <w:pStyle w:val="0D07AC1227B0410D907A85370D6CD1B35"/>
          </w:pPr>
          <w:r>
            <w:rPr>
              <w:rStyle w:val="Platzhaltertext"/>
            </w:rPr>
            <w:t>Vorname Name</w:t>
          </w:r>
        </w:p>
      </w:docPartBody>
    </w:docPart>
    <w:docPart>
      <w:docPartPr>
        <w:name w:val="50B00349BDCC42E294B0BFEC2D7C93B6"/>
        <w:category>
          <w:name w:val="Allgemein"/>
          <w:gallery w:val="placeholder"/>
        </w:category>
        <w:types>
          <w:type w:val="bbPlcHdr"/>
        </w:types>
        <w:behaviors>
          <w:behavior w:val="content"/>
        </w:behaviors>
        <w:guid w:val="{D2DADC2F-F2FF-4FB0-9439-6046E85C9FEA}"/>
      </w:docPartPr>
      <w:docPartBody>
        <w:p w:rsidR="006B4CEF" w:rsidRDefault="0034420F" w:rsidP="0034420F">
          <w:pPr>
            <w:pStyle w:val="50B00349BDCC42E294B0BFEC2D7C93B65"/>
          </w:pPr>
          <w:r w:rsidRPr="003C6F08">
            <w:rPr>
              <w:rStyle w:val="Platzhaltertext"/>
            </w:rPr>
            <w:t>Name Organisationseinheit</w:t>
          </w:r>
        </w:p>
      </w:docPartBody>
    </w:docPart>
    <w:docPart>
      <w:docPartPr>
        <w:name w:val="BEAFE6572665405DB0262BFDF966AB0F"/>
        <w:category>
          <w:name w:val="Allgemein"/>
          <w:gallery w:val="placeholder"/>
        </w:category>
        <w:types>
          <w:type w:val="bbPlcHdr"/>
        </w:types>
        <w:behaviors>
          <w:behavior w:val="content"/>
        </w:behaviors>
        <w:guid w:val="{5A015E97-096F-43BC-A2E6-B90586BAAEC8}"/>
      </w:docPartPr>
      <w:docPartBody>
        <w:p w:rsidR="006B4CEF" w:rsidRDefault="0034420F" w:rsidP="0034420F">
          <w:pPr>
            <w:pStyle w:val="BEAFE6572665405DB0262BFDF966AB0F5"/>
          </w:pPr>
          <w:r>
            <w:rPr>
              <w:rStyle w:val="Platzhaltertext"/>
            </w:rPr>
            <w:t>Datum</w:t>
          </w:r>
        </w:p>
      </w:docPartBody>
    </w:docPart>
    <w:docPart>
      <w:docPartPr>
        <w:name w:val="EACB29CBA814419EBC3DE643A431F197"/>
        <w:category>
          <w:name w:val="Allgemein"/>
          <w:gallery w:val="placeholder"/>
        </w:category>
        <w:types>
          <w:type w:val="bbPlcHdr"/>
        </w:types>
        <w:behaviors>
          <w:behavior w:val="content"/>
        </w:behaviors>
        <w:guid w:val="{540ADB66-2070-41E0-91C8-2ACCA9D8985D}"/>
      </w:docPartPr>
      <w:docPartBody>
        <w:p w:rsidR="006B4CEF" w:rsidRDefault="0034420F" w:rsidP="0034420F">
          <w:pPr>
            <w:pStyle w:val="EACB29CBA814419EBC3DE643A431F1975"/>
          </w:pPr>
          <w:r w:rsidRPr="006F6685">
            <w:rPr>
              <w:rStyle w:val="Platzhaltertext"/>
            </w:rPr>
            <w:t>Datum</w:t>
          </w:r>
        </w:p>
      </w:docPartBody>
    </w:docPart>
    <w:docPart>
      <w:docPartPr>
        <w:name w:val="E72A609013C64593ACCA648A92B101C8"/>
        <w:category>
          <w:name w:val="Allgemein"/>
          <w:gallery w:val="placeholder"/>
        </w:category>
        <w:types>
          <w:type w:val="bbPlcHdr"/>
        </w:types>
        <w:behaviors>
          <w:behavior w:val="content"/>
        </w:behaviors>
        <w:guid w:val="{4448AF46-F42A-475A-99D0-1F03DA134CE4}"/>
      </w:docPartPr>
      <w:docPartBody>
        <w:p w:rsidR="006B4CEF" w:rsidRDefault="0034420F" w:rsidP="0034420F">
          <w:pPr>
            <w:pStyle w:val="E72A609013C64593ACCA648A92B101C85"/>
          </w:pPr>
          <w:r>
            <w:rPr>
              <w:rStyle w:val="Platzhaltertext"/>
            </w:rPr>
            <w:t>Text eingeben</w:t>
          </w:r>
        </w:p>
      </w:docPartBody>
    </w:docPart>
    <w:docPart>
      <w:docPartPr>
        <w:name w:val="5EE70BB5B80545CE8D9778C0935F0EB1"/>
        <w:category>
          <w:name w:val="Allgemein"/>
          <w:gallery w:val="placeholder"/>
        </w:category>
        <w:types>
          <w:type w:val="bbPlcHdr"/>
        </w:types>
        <w:behaviors>
          <w:behavior w:val="content"/>
        </w:behaviors>
        <w:guid w:val="{B97FAC32-87D9-4658-9C8B-83AF80EB49A4}"/>
      </w:docPartPr>
      <w:docPartBody>
        <w:p w:rsidR="006B4CEF" w:rsidRDefault="0034420F" w:rsidP="0034420F">
          <w:pPr>
            <w:pStyle w:val="5EE70BB5B80545CE8D9778C0935F0EB15"/>
          </w:pPr>
          <w:r w:rsidRPr="008D7185">
            <w:rPr>
              <w:rStyle w:val="Platzhaltertext"/>
              <w:sz w:val="21"/>
              <w:szCs w:val="21"/>
            </w:rPr>
            <w:t>Datum wählen</w:t>
          </w:r>
        </w:p>
      </w:docPartBody>
    </w:docPart>
    <w:docPart>
      <w:docPartPr>
        <w:name w:val="E6FB45FA2CE04CB88E702675FAEB4DCF"/>
        <w:category>
          <w:name w:val="Allgemein"/>
          <w:gallery w:val="placeholder"/>
        </w:category>
        <w:types>
          <w:type w:val="bbPlcHdr"/>
        </w:types>
        <w:behaviors>
          <w:behavior w:val="content"/>
        </w:behaviors>
        <w:guid w:val="{714AFCCF-F24F-43A5-92CA-7103979AA641}"/>
      </w:docPartPr>
      <w:docPartBody>
        <w:p w:rsidR="006B4CEF" w:rsidRDefault="0034420F" w:rsidP="0034420F">
          <w:pPr>
            <w:pStyle w:val="E6FB45FA2CE04CB88E702675FAEB4DCF5"/>
          </w:pPr>
          <w:r w:rsidRPr="009F0B05">
            <w:rPr>
              <w:rStyle w:val="Platzhaltertext"/>
              <w:sz w:val="21"/>
              <w:szCs w:val="21"/>
            </w:rPr>
            <w:t>Text eingeben</w:t>
          </w:r>
        </w:p>
      </w:docPartBody>
    </w:docPart>
    <w:docPart>
      <w:docPartPr>
        <w:name w:val="DE39A0B493C84CB4A257D6398A7B7B6E"/>
        <w:category>
          <w:name w:val="Allgemein"/>
          <w:gallery w:val="placeholder"/>
        </w:category>
        <w:types>
          <w:type w:val="bbPlcHdr"/>
        </w:types>
        <w:behaviors>
          <w:behavior w:val="content"/>
        </w:behaviors>
        <w:guid w:val="{39B81F41-67E1-485E-9F40-996029CB1A87}"/>
      </w:docPartPr>
      <w:docPartBody>
        <w:p w:rsidR="006B4CEF" w:rsidRDefault="0034420F" w:rsidP="0034420F">
          <w:pPr>
            <w:pStyle w:val="DE39A0B493C84CB4A257D6398A7B7B6E5"/>
          </w:pPr>
          <w:r w:rsidRPr="009F0B05">
            <w:rPr>
              <w:rStyle w:val="Platzhaltertext"/>
              <w:sz w:val="21"/>
              <w:szCs w:val="21"/>
            </w:rPr>
            <w:t>Text eingeben</w:t>
          </w:r>
        </w:p>
      </w:docPartBody>
    </w:docPart>
    <w:docPart>
      <w:docPartPr>
        <w:name w:val="B9F032913E8745538092031599F4670A"/>
        <w:category>
          <w:name w:val="Allgemein"/>
          <w:gallery w:val="placeholder"/>
        </w:category>
        <w:types>
          <w:type w:val="bbPlcHdr"/>
        </w:types>
        <w:behaviors>
          <w:behavior w:val="content"/>
        </w:behaviors>
        <w:guid w:val="{77B1923A-0248-4C69-A272-3835FA6C32C5}"/>
      </w:docPartPr>
      <w:docPartBody>
        <w:p w:rsidR="00D0388D" w:rsidRDefault="0034420F" w:rsidP="0034420F">
          <w:pPr>
            <w:pStyle w:val="B9F032913E8745538092031599F4670A4"/>
          </w:pPr>
          <w:r w:rsidRPr="008D7185">
            <w:rPr>
              <w:rStyle w:val="Platzhaltertext"/>
              <w:sz w:val="21"/>
              <w:szCs w:val="21"/>
            </w:rPr>
            <w:t>Datum wählen</w:t>
          </w:r>
        </w:p>
      </w:docPartBody>
    </w:docPart>
    <w:docPart>
      <w:docPartPr>
        <w:name w:val="6BDA47202A194C95962D39607EC949E2"/>
        <w:category>
          <w:name w:val="Allgemein"/>
          <w:gallery w:val="placeholder"/>
        </w:category>
        <w:types>
          <w:type w:val="bbPlcHdr"/>
        </w:types>
        <w:behaviors>
          <w:behavior w:val="content"/>
        </w:behaviors>
        <w:guid w:val="{D4F5DBDD-FD9B-4B19-A86E-5AA1CC9C8757}"/>
      </w:docPartPr>
      <w:docPartBody>
        <w:p w:rsidR="00EC3434" w:rsidRDefault="0034420F" w:rsidP="0034420F">
          <w:pPr>
            <w:pStyle w:val="6BDA47202A194C95962D39607EC949E24"/>
          </w:pPr>
          <w:r>
            <w:rPr>
              <w:rStyle w:val="Platzhaltertext"/>
            </w:rPr>
            <w:t>Text eingeben</w:t>
          </w:r>
        </w:p>
      </w:docPartBody>
    </w:docPart>
    <w:docPart>
      <w:docPartPr>
        <w:name w:val="3CF3672AC56C405CA1D3BA27E281FB23"/>
        <w:category>
          <w:name w:val="Allgemein"/>
          <w:gallery w:val="placeholder"/>
        </w:category>
        <w:types>
          <w:type w:val="bbPlcHdr"/>
        </w:types>
        <w:behaviors>
          <w:behavior w:val="content"/>
        </w:behaviors>
        <w:guid w:val="{B4EE6580-4A4D-4765-BFFC-3A8B3D6ED010}"/>
      </w:docPartPr>
      <w:docPartBody>
        <w:p w:rsidR="009B7CE8" w:rsidRDefault="0034420F" w:rsidP="0034420F">
          <w:pPr>
            <w:pStyle w:val="3CF3672AC56C405CA1D3BA27E281FB234"/>
          </w:pPr>
          <w:r>
            <w:rPr>
              <w:rStyle w:val="Platzhaltertext"/>
            </w:rPr>
            <w:t>Text eingeben</w:t>
          </w:r>
        </w:p>
      </w:docPartBody>
    </w:docPart>
    <w:docPart>
      <w:docPartPr>
        <w:name w:val="2116498BDF034E919F804B59718FDA48"/>
        <w:category>
          <w:name w:val="Allgemein"/>
          <w:gallery w:val="placeholder"/>
        </w:category>
        <w:types>
          <w:type w:val="bbPlcHdr"/>
        </w:types>
        <w:behaviors>
          <w:behavior w:val="content"/>
        </w:behaviors>
        <w:guid w:val="{D47B7B14-1F0C-4067-A3DC-92CA1D6879D0}"/>
      </w:docPartPr>
      <w:docPartBody>
        <w:p w:rsidR="009B7CE8" w:rsidRDefault="0034420F" w:rsidP="0034420F">
          <w:pPr>
            <w:pStyle w:val="2116498BDF034E919F804B59718FDA484"/>
          </w:pPr>
          <w:r>
            <w:rPr>
              <w:rStyle w:val="Platzhaltertext"/>
            </w:rPr>
            <w:t>Text eingeben</w:t>
          </w:r>
        </w:p>
      </w:docPartBody>
    </w:docPart>
    <w:docPart>
      <w:docPartPr>
        <w:name w:val="08850DE89359453B8C76CE86391BC784"/>
        <w:category>
          <w:name w:val="Allgemein"/>
          <w:gallery w:val="placeholder"/>
        </w:category>
        <w:types>
          <w:type w:val="bbPlcHdr"/>
        </w:types>
        <w:behaviors>
          <w:behavior w:val="content"/>
        </w:behaviors>
        <w:guid w:val="{CBCA0395-C78B-4045-A84E-6899DAC271B0}"/>
      </w:docPartPr>
      <w:docPartBody>
        <w:p w:rsidR="009B7CE8" w:rsidRDefault="0034420F" w:rsidP="0034420F">
          <w:pPr>
            <w:pStyle w:val="08850DE89359453B8C76CE86391BC7844"/>
          </w:pPr>
          <w:r>
            <w:rPr>
              <w:rStyle w:val="Platzhaltertext"/>
            </w:rPr>
            <w:t>Text eingeben</w:t>
          </w:r>
        </w:p>
      </w:docPartBody>
    </w:docPart>
    <w:docPart>
      <w:docPartPr>
        <w:name w:val="BD729A2CDB4B4B9BB293D32306ABAA53"/>
        <w:category>
          <w:name w:val="Allgemein"/>
          <w:gallery w:val="placeholder"/>
        </w:category>
        <w:types>
          <w:type w:val="bbPlcHdr"/>
        </w:types>
        <w:behaviors>
          <w:behavior w:val="content"/>
        </w:behaviors>
        <w:guid w:val="{8176D996-F758-45EE-A804-9E555712655E}"/>
      </w:docPartPr>
      <w:docPartBody>
        <w:p w:rsidR="009B7CE8" w:rsidRDefault="0034420F" w:rsidP="0034420F">
          <w:pPr>
            <w:pStyle w:val="BD729A2CDB4B4B9BB293D32306ABAA534"/>
          </w:pPr>
          <w:r>
            <w:rPr>
              <w:rStyle w:val="Platzhaltertext"/>
            </w:rPr>
            <w:t>Text eingeben</w:t>
          </w:r>
        </w:p>
      </w:docPartBody>
    </w:docPart>
    <w:docPart>
      <w:docPartPr>
        <w:name w:val="E0021D5DFD264265B28B7C664054E8C8"/>
        <w:category>
          <w:name w:val="Allgemein"/>
          <w:gallery w:val="placeholder"/>
        </w:category>
        <w:types>
          <w:type w:val="bbPlcHdr"/>
        </w:types>
        <w:behaviors>
          <w:behavior w:val="content"/>
        </w:behaviors>
        <w:guid w:val="{E2D747B3-4B2A-4830-8B8B-B8A5DC5FAC86}"/>
      </w:docPartPr>
      <w:docPartBody>
        <w:p w:rsidR="009B7CE8" w:rsidRDefault="0034420F" w:rsidP="0034420F">
          <w:pPr>
            <w:pStyle w:val="E0021D5DFD264265B28B7C664054E8C84"/>
          </w:pPr>
          <w:r>
            <w:rPr>
              <w:rStyle w:val="Platzhaltertext"/>
            </w:rPr>
            <w:t>Text eingeben</w:t>
          </w:r>
        </w:p>
      </w:docPartBody>
    </w:docPart>
    <w:docPart>
      <w:docPartPr>
        <w:name w:val="0FB523DE53A0495881B3A427CCD83942"/>
        <w:category>
          <w:name w:val="Allgemein"/>
          <w:gallery w:val="placeholder"/>
        </w:category>
        <w:types>
          <w:type w:val="bbPlcHdr"/>
        </w:types>
        <w:behaviors>
          <w:behavior w:val="content"/>
        </w:behaviors>
        <w:guid w:val="{7C2654B5-D9F7-4B2F-B63D-8E30380213D4}"/>
      </w:docPartPr>
      <w:docPartBody>
        <w:p w:rsidR="009B7CE8" w:rsidRDefault="0034420F" w:rsidP="0034420F">
          <w:pPr>
            <w:pStyle w:val="0FB523DE53A0495881B3A427CCD839424"/>
          </w:pPr>
          <w:r>
            <w:rPr>
              <w:rStyle w:val="Platzhaltertext"/>
            </w:rPr>
            <w:t>Text eingeben</w:t>
          </w:r>
        </w:p>
      </w:docPartBody>
    </w:docPart>
    <w:docPart>
      <w:docPartPr>
        <w:name w:val="1DE0B0B248C64C0884F019D4A358F324"/>
        <w:category>
          <w:name w:val="Allgemein"/>
          <w:gallery w:val="placeholder"/>
        </w:category>
        <w:types>
          <w:type w:val="bbPlcHdr"/>
        </w:types>
        <w:behaviors>
          <w:behavior w:val="content"/>
        </w:behaviors>
        <w:guid w:val="{31395118-59BB-4571-B76D-9F3AD646371A}"/>
      </w:docPartPr>
      <w:docPartBody>
        <w:p w:rsidR="0034420F" w:rsidRDefault="0034420F" w:rsidP="00290E3B">
          <w:pPr>
            <w:pStyle w:val="1DE0B0B248C64C0884F019D4A358F324"/>
          </w:pPr>
          <w:r>
            <w:t>Name Vorname Mitarbeiter/-in</w:t>
          </w:r>
        </w:p>
      </w:docPartBody>
    </w:docPart>
    <w:docPart>
      <w:docPartPr>
        <w:name w:val="01014C86CFAC4052812A75EDE7CDB08A"/>
        <w:category>
          <w:name w:val="Allgemein"/>
          <w:gallery w:val="placeholder"/>
        </w:category>
        <w:types>
          <w:type w:val="bbPlcHdr"/>
        </w:types>
        <w:behaviors>
          <w:behavior w:val="content"/>
        </w:behaviors>
        <w:guid w:val="{03D8B284-536B-47B4-B12A-CCF1DE9662E0}"/>
      </w:docPartPr>
      <w:docPartBody>
        <w:p w:rsidR="00D94139" w:rsidRDefault="0034420F" w:rsidP="0034420F">
          <w:pPr>
            <w:pStyle w:val="01014C86CFAC4052812A75EDE7CDB08A1"/>
          </w:pPr>
          <w:r w:rsidRPr="0090171E">
            <w:rPr>
              <w:rStyle w:val="Platzhaltertext"/>
            </w:rPr>
            <w:t>Text eingeben</w:t>
          </w:r>
        </w:p>
      </w:docPartBody>
    </w:docPart>
    <w:docPart>
      <w:docPartPr>
        <w:name w:val="1CF2A0D31E91410888F978AE6AECF43A"/>
        <w:category>
          <w:name w:val="Allgemein"/>
          <w:gallery w:val="placeholder"/>
        </w:category>
        <w:types>
          <w:type w:val="bbPlcHdr"/>
        </w:types>
        <w:behaviors>
          <w:behavior w:val="content"/>
        </w:behaviors>
        <w:guid w:val="{F638EB30-EB96-4F49-AE4F-EB847DC4D38A}"/>
      </w:docPartPr>
      <w:docPartBody>
        <w:p w:rsidR="00D94139" w:rsidRDefault="0034420F" w:rsidP="0034420F">
          <w:pPr>
            <w:pStyle w:val="1CF2A0D31E91410888F978AE6AECF43A1"/>
          </w:pPr>
          <w:r w:rsidRPr="0090171E">
            <w:rPr>
              <w:rStyle w:val="Platzhaltertext"/>
            </w:rPr>
            <w:t>Text eingeben</w:t>
          </w:r>
        </w:p>
      </w:docPartBody>
    </w:docPart>
    <w:docPart>
      <w:docPartPr>
        <w:name w:val="82EAE5A316BD4B06A3F671366A27FE6E"/>
        <w:category>
          <w:name w:val="Allgemein"/>
          <w:gallery w:val="placeholder"/>
        </w:category>
        <w:types>
          <w:type w:val="bbPlcHdr"/>
        </w:types>
        <w:behaviors>
          <w:behavior w:val="content"/>
        </w:behaviors>
        <w:guid w:val="{11131F1D-FF83-4ED4-ABD4-9A49D75D852A}"/>
      </w:docPartPr>
      <w:docPartBody>
        <w:p w:rsidR="00D94139" w:rsidRDefault="0034420F" w:rsidP="0034420F">
          <w:pPr>
            <w:pStyle w:val="82EAE5A316BD4B06A3F671366A27FE6E1"/>
          </w:pPr>
          <w:r>
            <w:rPr>
              <w:rStyle w:val="Platzhaltertext"/>
            </w:rPr>
            <w:t>Termin</w:t>
          </w:r>
        </w:p>
      </w:docPartBody>
    </w:docPart>
    <w:docPart>
      <w:docPartPr>
        <w:name w:val="3EFB8088BCFF48A899BA45B240841570"/>
        <w:category>
          <w:name w:val="Allgemein"/>
          <w:gallery w:val="placeholder"/>
        </w:category>
        <w:types>
          <w:type w:val="bbPlcHdr"/>
        </w:types>
        <w:behaviors>
          <w:behavior w:val="content"/>
        </w:behaviors>
        <w:guid w:val="{298AFB3E-D07E-45BC-A4E3-E9E9C051AD7C}"/>
      </w:docPartPr>
      <w:docPartBody>
        <w:p w:rsidR="00D94139" w:rsidRDefault="0034420F" w:rsidP="0034420F">
          <w:pPr>
            <w:pStyle w:val="3EFB8088BCFF48A899BA45B2408415701"/>
          </w:pPr>
          <w:r w:rsidRPr="0090171E">
            <w:rPr>
              <w:rStyle w:val="Platzhaltertext"/>
            </w:rPr>
            <w:t>Text eingeben</w:t>
          </w:r>
        </w:p>
      </w:docPartBody>
    </w:docPart>
    <w:docPart>
      <w:docPartPr>
        <w:name w:val="BCEA2C1EAA82480486D267CFF6EFBE8A"/>
        <w:category>
          <w:name w:val="Allgemein"/>
          <w:gallery w:val="placeholder"/>
        </w:category>
        <w:types>
          <w:type w:val="bbPlcHdr"/>
        </w:types>
        <w:behaviors>
          <w:behavior w:val="content"/>
        </w:behaviors>
        <w:guid w:val="{7DAD3466-AC80-4546-BB76-D312EE1A3E04}"/>
      </w:docPartPr>
      <w:docPartBody>
        <w:p w:rsidR="00D94139" w:rsidRDefault="0034420F" w:rsidP="0034420F">
          <w:pPr>
            <w:pStyle w:val="BCEA2C1EAA82480486D267CFF6EFBE8A1"/>
          </w:pPr>
          <w:r w:rsidRPr="0090171E">
            <w:rPr>
              <w:rStyle w:val="Platzhaltertext"/>
            </w:rPr>
            <w:t>Text eingeben</w:t>
          </w:r>
        </w:p>
      </w:docPartBody>
    </w:docPart>
    <w:docPart>
      <w:docPartPr>
        <w:name w:val="9A2EE43C2EA84ED1B22977B36E811B85"/>
        <w:category>
          <w:name w:val="Allgemein"/>
          <w:gallery w:val="placeholder"/>
        </w:category>
        <w:types>
          <w:type w:val="bbPlcHdr"/>
        </w:types>
        <w:behaviors>
          <w:behavior w:val="content"/>
        </w:behaviors>
        <w:guid w:val="{115CE108-4179-45D2-B398-7B2515A9AF82}"/>
      </w:docPartPr>
      <w:docPartBody>
        <w:p w:rsidR="00D94139" w:rsidRDefault="0034420F" w:rsidP="0034420F">
          <w:pPr>
            <w:pStyle w:val="9A2EE43C2EA84ED1B22977B36E811B85"/>
          </w:pPr>
          <w:r w:rsidRPr="0090171E">
            <w:rPr>
              <w:rStyle w:val="Platzhaltertext"/>
            </w:rPr>
            <w:t>Text eingeben</w:t>
          </w:r>
        </w:p>
      </w:docPartBody>
    </w:docPart>
    <w:docPart>
      <w:docPartPr>
        <w:name w:val="A3ACDCC8C5904771898576C059F53515"/>
        <w:category>
          <w:name w:val="Allgemein"/>
          <w:gallery w:val="placeholder"/>
        </w:category>
        <w:types>
          <w:type w:val="bbPlcHdr"/>
        </w:types>
        <w:behaviors>
          <w:behavior w:val="content"/>
        </w:behaviors>
        <w:guid w:val="{FA173D7D-698C-4FD1-9ED4-3BFC1EF9191C}"/>
      </w:docPartPr>
      <w:docPartBody>
        <w:p w:rsidR="00D94139" w:rsidRDefault="0034420F" w:rsidP="0034420F">
          <w:pPr>
            <w:pStyle w:val="A3ACDCC8C5904771898576C059F53515"/>
          </w:pPr>
          <w:r w:rsidRPr="0090171E">
            <w:rPr>
              <w:rStyle w:val="Platzhaltertext"/>
            </w:rPr>
            <w:t>Text eingeben</w:t>
          </w:r>
        </w:p>
      </w:docPartBody>
    </w:docPart>
    <w:docPart>
      <w:docPartPr>
        <w:name w:val="5EC3FD76DE6048F99E3698AA06F45710"/>
        <w:category>
          <w:name w:val="Allgemein"/>
          <w:gallery w:val="placeholder"/>
        </w:category>
        <w:types>
          <w:type w:val="bbPlcHdr"/>
        </w:types>
        <w:behaviors>
          <w:behavior w:val="content"/>
        </w:behaviors>
        <w:guid w:val="{981FDA82-5958-408B-99C3-CCB1149DF373}"/>
      </w:docPartPr>
      <w:docPartBody>
        <w:p w:rsidR="00D94139" w:rsidRDefault="0034420F" w:rsidP="0034420F">
          <w:pPr>
            <w:pStyle w:val="5EC3FD76DE6048F99E3698AA06F45710"/>
          </w:pPr>
          <w:r>
            <w:rPr>
              <w:rStyle w:val="Platzhaltertext"/>
            </w:rPr>
            <w:t>Termin</w:t>
          </w:r>
        </w:p>
      </w:docPartBody>
    </w:docPart>
    <w:docPart>
      <w:docPartPr>
        <w:name w:val="409181EBBF9345FE86DA30AD1253347F"/>
        <w:category>
          <w:name w:val="Allgemein"/>
          <w:gallery w:val="placeholder"/>
        </w:category>
        <w:types>
          <w:type w:val="bbPlcHdr"/>
        </w:types>
        <w:behaviors>
          <w:behavior w:val="content"/>
        </w:behaviors>
        <w:guid w:val="{8D2142DE-5D3A-4885-ADFA-05D6FAB458BF}"/>
      </w:docPartPr>
      <w:docPartBody>
        <w:p w:rsidR="00D94139" w:rsidRDefault="0034420F" w:rsidP="0034420F">
          <w:pPr>
            <w:pStyle w:val="409181EBBF9345FE86DA30AD1253347F"/>
          </w:pPr>
          <w:r w:rsidRPr="0090171E">
            <w:rPr>
              <w:rStyle w:val="Platzhaltertext"/>
            </w:rPr>
            <w:t>Text eingeben</w:t>
          </w:r>
        </w:p>
      </w:docPartBody>
    </w:docPart>
    <w:docPart>
      <w:docPartPr>
        <w:name w:val="59171E21456B4DA18690FD7328513179"/>
        <w:category>
          <w:name w:val="Allgemein"/>
          <w:gallery w:val="placeholder"/>
        </w:category>
        <w:types>
          <w:type w:val="bbPlcHdr"/>
        </w:types>
        <w:behaviors>
          <w:behavior w:val="content"/>
        </w:behaviors>
        <w:guid w:val="{A690787C-725D-4640-B1E7-2D3722F61B37}"/>
      </w:docPartPr>
      <w:docPartBody>
        <w:p w:rsidR="00D94139" w:rsidRDefault="0034420F" w:rsidP="0034420F">
          <w:pPr>
            <w:pStyle w:val="59171E21456B4DA18690FD7328513179"/>
          </w:pPr>
          <w:r w:rsidRPr="0090171E">
            <w:rPr>
              <w:rStyle w:val="Platzhaltertext"/>
            </w:rPr>
            <w:t>Text eingeben</w:t>
          </w:r>
        </w:p>
      </w:docPartBody>
    </w:docPart>
    <w:docPart>
      <w:docPartPr>
        <w:name w:val="C710E3B976764096AFE5DB5D55248BD1"/>
        <w:category>
          <w:name w:val="Allgemein"/>
          <w:gallery w:val="placeholder"/>
        </w:category>
        <w:types>
          <w:type w:val="bbPlcHdr"/>
        </w:types>
        <w:behaviors>
          <w:behavior w:val="content"/>
        </w:behaviors>
        <w:guid w:val="{2AEA2B37-8B8C-466B-815D-A2E554AF89C1}"/>
      </w:docPartPr>
      <w:docPartBody>
        <w:p w:rsidR="00D94139" w:rsidRDefault="0034420F" w:rsidP="0034420F">
          <w:pPr>
            <w:pStyle w:val="C710E3B976764096AFE5DB5D55248BD1"/>
          </w:pPr>
          <w:r w:rsidRPr="0090171E">
            <w:rPr>
              <w:rStyle w:val="Platzhaltertext"/>
            </w:rPr>
            <w:t>Text eingeben</w:t>
          </w:r>
        </w:p>
      </w:docPartBody>
    </w:docPart>
    <w:docPart>
      <w:docPartPr>
        <w:name w:val="B89571C91A0C47BBB3575E8064F62B35"/>
        <w:category>
          <w:name w:val="Allgemein"/>
          <w:gallery w:val="placeholder"/>
        </w:category>
        <w:types>
          <w:type w:val="bbPlcHdr"/>
        </w:types>
        <w:behaviors>
          <w:behavior w:val="content"/>
        </w:behaviors>
        <w:guid w:val="{AD882564-EACB-4192-9938-35191B10920D}"/>
      </w:docPartPr>
      <w:docPartBody>
        <w:p w:rsidR="00D94139" w:rsidRDefault="0034420F" w:rsidP="0034420F">
          <w:pPr>
            <w:pStyle w:val="B89571C91A0C47BBB3575E8064F62B35"/>
          </w:pPr>
          <w:r w:rsidRPr="0090171E">
            <w:rPr>
              <w:rStyle w:val="Platzhaltertext"/>
            </w:rPr>
            <w:t>Text eingeben</w:t>
          </w:r>
        </w:p>
      </w:docPartBody>
    </w:docPart>
    <w:docPart>
      <w:docPartPr>
        <w:name w:val="594C2D5B41BD4BD49DB63B52C5378D5C"/>
        <w:category>
          <w:name w:val="Allgemein"/>
          <w:gallery w:val="placeholder"/>
        </w:category>
        <w:types>
          <w:type w:val="bbPlcHdr"/>
        </w:types>
        <w:behaviors>
          <w:behavior w:val="content"/>
        </w:behaviors>
        <w:guid w:val="{29CF5C15-6568-45B5-9046-3CDE0BBED83B}"/>
      </w:docPartPr>
      <w:docPartBody>
        <w:p w:rsidR="00D94139" w:rsidRDefault="0034420F" w:rsidP="0034420F">
          <w:pPr>
            <w:pStyle w:val="594C2D5B41BD4BD49DB63B52C5378D5C"/>
          </w:pPr>
          <w:r>
            <w:rPr>
              <w:rStyle w:val="Platzhaltertext"/>
            </w:rPr>
            <w:t>Termin</w:t>
          </w:r>
        </w:p>
      </w:docPartBody>
    </w:docPart>
    <w:docPart>
      <w:docPartPr>
        <w:name w:val="1930411599F54379AA29F1F8EC9BFCEE"/>
        <w:category>
          <w:name w:val="Allgemein"/>
          <w:gallery w:val="placeholder"/>
        </w:category>
        <w:types>
          <w:type w:val="bbPlcHdr"/>
        </w:types>
        <w:behaviors>
          <w:behavior w:val="content"/>
        </w:behaviors>
        <w:guid w:val="{78A7A003-1853-4AC2-81C9-BD3A835C248E}"/>
      </w:docPartPr>
      <w:docPartBody>
        <w:p w:rsidR="00D94139" w:rsidRDefault="0034420F" w:rsidP="0034420F">
          <w:pPr>
            <w:pStyle w:val="1930411599F54379AA29F1F8EC9BFCEE"/>
          </w:pPr>
          <w:r w:rsidRPr="0090171E">
            <w:rPr>
              <w:rStyle w:val="Platzhaltertext"/>
            </w:rPr>
            <w:t>Text eingeben</w:t>
          </w:r>
        </w:p>
      </w:docPartBody>
    </w:docPart>
    <w:docPart>
      <w:docPartPr>
        <w:name w:val="DB346A2CC72F4759A044146DD129A985"/>
        <w:category>
          <w:name w:val="Allgemein"/>
          <w:gallery w:val="placeholder"/>
        </w:category>
        <w:types>
          <w:type w:val="bbPlcHdr"/>
        </w:types>
        <w:behaviors>
          <w:behavior w:val="content"/>
        </w:behaviors>
        <w:guid w:val="{0CA95A9C-542A-4347-B955-44BF976EFE2F}"/>
      </w:docPartPr>
      <w:docPartBody>
        <w:p w:rsidR="00D94139" w:rsidRDefault="0034420F" w:rsidP="0034420F">
          <w:pPr>
            <w:pStyle w:val="DB346A2CC72F4759A044146DD129A985"/>
          </w:pPr>
          <w:r w:rsidRPr="0090171E">
            <w:rPr>
              <w:rStyle w:val="Platzhaltertext"/>
            </w:rPr>
            <w:t>Text eingeben</w:t>
          </w:r>
        </w:p>
      </w:docPartBody>
    </w:docPart>
    <w:docPart>
      <w:docPartPr>
        <w:name w:val="38686157913F449B96DCAFF3780B87DE"/>
        <w:category>
          <w:name w:val="Allgemein"/>
          <w:gallery w:val="placeholder"/>
        </w:category>
        <w:types>
          <w:type w:val="bbPlcHdr"/>
        </w:types>
        <w:behaviors>
          <w:behavior w:val="content"/>
        </w:behaviors>
        <w:guid w:val="{CA1B16D7-2CDF-4C59-9DC1-2A7070CBF41F}"/>
      </w:docPartPr>
      <w:docPartBody>
        <w:p w:rsidR="00D94139" w:rsidRDefault="0034420F" w:rsidP="0034420F">
          <w:pPr>
            <w:pStyle w:val="38686157913F449B96DCAFF3780B87DE"/>
          </w:pPr>
          <w:r>
            <w:rPr>
              <w:rStyle w:val="Platzhaltertext"/>
            </w:rPr>
            <w:t>Text eingeben</w:t>
          </w:r>
        </w:p>
      </w:docPartBody>
    </w:docPart>
    <w:docPart>
      <w:docPartPr>
        <w:name w:val="5B4DB6B44C264D5A893AF7255A18D2BD"/>
        <w:category>
          <w:name w:val="Allgemein"/>
          <w:gallery w:val="placeholder"/>
        </w:category>
        <w:types>
          <w:type w:val="bbPlcHdr"/>
        </w:types>
        <w:behaviors>
          <w:behavior w:val="content"/>
        </w:behaviors>
        <w:guid w:val="{5D48CED5-655E-4AAB-96A4-46F3789BADDC}"/>
      </w:docPartPr>
      <w:docPartBody>
        <w:p w:rsidR="00D94139" w:rsidRDefault="0034420F" w:rsidP="0034420F">
          <w:pPr>
            <w:pStyle w:val="5B4DB6B44C264D5A893AF7255A18D2BD"/>
          </w:pPr>
          <w:r>
            <w:rPr>
              <w:rStyle w:val="Platzhaltertext"/>
            </w:rPr>
            <w:t>Text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Com 55 Roman">
    <w:altName w:val="Arial"/>
    <w:charset w:val="4D"/>
    <w:family w:val="swiss"/>
    <w:pitch w:val="variable"/>
    <w:sig w:usb0="8000000F" w:usb1="10002042" w:usb2="00000000" w:usb3="00000000" w:csb0="0000009B" w:csb1="00000000"/>
  </w:font>
  <w:font w:name="font1482">
    <w:altName w:val="Calibri"/>
    <w:panose1 w:val="00000000000000000000"/>
    <w:charset w:val="00"/>
    <w:family w:val="auto"/>
    <w:notTrueType/>
    <w:pitch w:val="default"/>
  </w:font>
  <w:font w:name="System">
    <w:altName w:val="Calibri"/>
    <w:panose1 w:val="00000000000000000000"/>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6A3"/>
    <w:rsid w:val="0001057A"/>
    <w:rsid w:val="0009382D"/>
    <w:rsid w:val="00290E3B"/>
    <w:rsid w:val="0034420F"/>
    <w:rsid w:val="003A268E"/>
    <w:rsid w:val="003E5CE0"/>
    <w:rsid w:val="00494D15"/>
    <w:rsid w:val="004C6F45"/>
    <w:rsid w:val="005167AF"/>
    <w:rsid w:val="0053500B"/>
    <w:rsid w:val="006B4CEF"/>
    <w:rsid w:val="00966FF9"/>
    <w:rsid w:val="009B7CE8"/>
    <w:rsid w:val="009D6561"/>
    <w:rsid w:val="00A236A3"/>
    <w:rsid w:val="00A90206"/>
    <w:rsid w:val="00BB3230"/>
    <w:rsid w:val="00D0388D"/>
    <w:rsid w:val="00D94139"/>
    <w:rsid w:val="00E054B9"/>
    <w:rsid w:val="00EC343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rsid w:val="0034420F"/>
    <w:rPr>
      <w:vanish w:val="0"/>
      <w:color w:val="000000" w:themeColor="text1"/>
    </w:rPr>
  </w:style>
  <w:style w:type="paragraph" w:customStyle="1" w:styleId="1DE0B0B248C64C0884F019D4A358F324">
    <w:name w:val="1DE0B0B248C64C0884F019D4A358F324"/>
    <w:rsid w:val="00290E3B"/>
  </w:style>
  <w:style w:type="paragraph" w:customStyle="1" w:styleId="821C6A06BF98402BB907EFE4C96632AB5">
    <w:name w:val="821C6A06BF98402BB907EFE4C96632AB5"/>
    <w:rsid w:val="0034420F"/>
    <w:pPr>
      <w:spacing w:after="0" w:line="215" w:lineRule="atLeast"/>
    </w:pPr>
    <w:rPr>
      <w:rFonts w:eastAsiaTheme="minorHAnsi" w:cs="System"/>
      <w:bCs/>
      <w:spacing w:val="2"/>
      <w:sz w:val="17"/>
      <w:lang w:eastAsia="en-US"/>
    </w:rPr>
  </w:style>
  <w:style w:type="paragraph" w:customStyle="1" w:styleId="0D07AC1227B0410D907A85370D6CD1B35">
    <w:name w:val="0D07AC1227B0410D907A85370D6CD1B35"/>
    <w:rsid w:val="0034420F"/>
    <w:pPr>
      <w:spacing w:after="0" w:line="215" w:lineRule="atLeast"/>
    </w:pPr>
    <w:rPr>
      <w:rFonts w:eastAsiaTheme="minorHAnsi" w:cs="System"/>
      <w:bCs/>
      <w:spacing w:val="2"/>
      <w:sz w:val="17"/>
      <w:lang w:eastAsia="en-US"/>
    </w:rPr>
  </w:style>
  <w:style w:type="paragraph" w:customStyle="1" w:styleId="50B00349BDCC42E294B0BFEC2D7C93B65">
    <w:name w:val="50B00349BDCC42E294B0BFEC2D7C93B65"/>
    <w:rsid w:val="0034420F"/>
    <w:pPr>
      <w:spacing w:after="0" w:line="215" w:lineRule="atLeast"/>
    </w:pPr>
    <w:rPr>
      <w:rFonts w:eastAsiaTheme="minorHAnsi" w:cs="System"/>
      <w:bCs/>
      <w:spacing w:val="2"/>
      <w:sz w:val="17"/>
      <w:lang w:eastAsia="en-US"/>
    </w:rPr>
  </w:style>
  <w:style w:type="paragraph" w:customStyle="1" w:styleId="BEAFE6572665405DB0262BFDF966AB0F5">
    <w:name w:val="BEAFE6572665405DB0262BFDF966AB0F5"/>
    <w:rsid w:val="0034420F"/>
    <w:pPr>
      <w:spacing w:after="0" w:line="215" w:lineRule="atLeast"/>
    </w:pPr>
    <w:rPr>
      <w:rFonts w:eastAsiaTheme="minorHAnsi" w:cs="System"/>
      <w:bCs/>
      <w:spacing w:val="2"/>
      <w:sz w:val="17"/>
      <w:lang w:eastAsia="en-US"/>
    </w:rPr>
  </w:style>
  <w:style w:type="paragraph" w:customStyle="1" w:styleId="EACB29CBA814419EBC3DE643A431F1975">
    <w:name w:val="EACB29CBA814419EBC3DE643A431F1975"/>
    <w:rsid w:val="0034420F"/>
    <w:pPr>
      <w:spacing w:after="0" w:line="215" w:lineRule="atLeast"/>
    </w:pPr>
    <w:rPr>
      <w:rFonts w:eastAsiaTheme="minorHAnsi" w:cs="System"/>
      <w:bCs/>
      <w:spacing w:val="2"/>
      <w:sz w:val="17"/>
      <w:lang w:eastAsia="en-US"/>
    </w:rPr>
  </w:style>
  <w:style w:type="paragraph" w:customStyle="1" w:styleId="3CF3672AC56C405CA1D3BA27E281FB234">
    <w:name w:val="3CF3672AC56C405CA1D3BA27E281FB234"/>
    <w:rsid w:val="0034420F"/>
    <w:pPr>
      <w:spacing w:after="0" w:line="270" w:lineRule="atLeast"/>
    </w:pPr>
    <w:rPr>
      <w:rFonts w:eastAsiaTheme="minorHAnsi" w:cs="System"/>
      <w:bCs/>
      <w:spacing w:val="2"/>
      <w:sz w:val="21"/>
      <w:lang w:eastAsia="en-US"/>
    </w:rPr>
  </w:style>
  <w:style w:type="paragraph" w:customStyle="1" w:styleId="2116498BDF034E919F804B59718FDA484">
    <w:name w:val="2116498BDF034E919F804B59718FDA484"/>
    <w:rsid w:val="0034420F"/>
    <w:pPr>
      <w:spacing w:after="0" w:line="270" w:lineRule="atLeast"/>
    </w:pPr>
    <w:rPr>
      <w:rFonts w:eastAsiaTheme="minorHAnsi" w:cs="System"/>
      <w:bCs/>
      <w:spacing w:val="2"/>
      <w:sz w:val="21"/>
      <w:lang w:eastAsia="en-US"/>
    </w:rPr>
  </w:style>
  <w:style w:type="paragraph" w:customStyle="1" w:styleId="08850DE89359453B8C76CE86391BC7844">
    <w:name w:val="08850DE89359453B8C76CE86391BC7844"/>
    <w:rsid w:val="0034420F"/>
    <w:pPr>
      <w:spacing w:after="0" w:line="270" w:lineRule="atLeast"/>
    </w:pPr>
    <w:rPr>
      <w:rFonts w:eastAsiaTheme="minorHAnsi" w:cs="System"/>
      <w:bCs/>
      <w:spacing w:val="2"/>
      <w:sz w:val="21"/>
      <w:lang w:eastAsia="en-US"/>
    </w:rPr>
  </w:style>
  <w:style w:type="paragraph" w:customStyle="1" w:styleId="BD729A2CDB4B4B9BB293D32306ABAA534">
    <w:name w:val="BD729A2CDB4B4B9BB293D32306ABAA534"/>
    <w:rsid w:val="0034420F"/>
    <w:pPr>
      <w:spacing w:after="0" w:line="270" w:lineRule="atLeast"/>
    </w:pPr>
    <w:rPr>
      <w:rFonts w:eastAsiaTheme="minorHAnsi" w:cs="System"/>
      <w:bCs/>
      <w:spacing w:val="2"/>
      <w:sz w:val="21"/>
      <w:lang w:eastAsia="en-US"/>
    </w:rPr>
  </w:style>
  <w:style w:type="paragraph" w:customStyle="1" w:styleId="01014C86CFAC4052812A75EDE7CDB08A1">
    <w:name w:val="01014C86CFAC4052812A75EDE7CDB08A1"/>
    <w:rsid w:val="0034420F"/>
    <w:pPr>
      <w:spacing w:after="0" w:line="270" w:lineRule="atLeast"/>
    </w:pPr>
    <w:rPr>
      <w:rFonts w:eastAsiaTheme="minorHAnsi" w:cs="System"/>
      <w:bCs/>
      <w:spacing w:val="2"/>
      <w:sz w:val="21"/>
      <w:lang w:eastAsia="en-US"/>
    </w:rPr>
  </w:style>
  <w:style w:type="paragraph" w:customStyle="1" w:styleId="1CF2A0D31E91410888F978AE6AECF43A1">
    <w:name w:val="1CF2A0D31E91410888F978AE6AECF43A1"/>
    <w:rsid w:val="0034420F"/>
    <w:pPr>
      <w:spacing w:after="0" w:line="270" w:lineRule="atLeast"/>
    </w:pPr>
    <w:rPr>
      <w:rFonts w:eastAsiaTheme="minorHAnsi" w:cs="System"/>
      <w:bCs/>
      <w:spacing w:val="2"/>
      <w:sz w:val="21"/>
      <w:lang w:eastAsia="en-US"/>
    </w:rPr>
  </w:style>
  <w:style w:type="paragraph" w:customStyle="1" w:styleId="82EAE5A316BD4B06A3F671366A27FE6E1">
    <w:name w:val="82EAE5A316BD4B06A3F671366A27FE6E1"/>
    <w:rsid w:val="0034420F"/>
    <w:pPr>
      <w:spacing w:after="0" w:line="270" w:lineRule="atLeast"/>
    </w:pPr>
    <w:rPr>
      <w:rFonts w:eastAsiaTheme="minorHAnsi" w:cs="System"/>
      <w:bCs/>
      <w:spacing w:val="2"/>
      <w:sz w:val="21"/>
      <w:lang w:eastAsia="en-US"/>
    </w:rPr>
  </w:style>
  <w:style w:type="paragraph" w:customStyle="1" w:styleId="3EFB8088BCFF48A899BA45B2408415701">
    <w:name w:val="3EFB8088BCFF48A899BA45B2408415701"/>
    <w:rsid w:val="0034420F"/>
    <w:pPr>
      <w:spacing w:after="0" w:line="270" w:lineRule="atLeast"/>
    </w:pPr>
    <w:rPr>
      <w:rFonts w:eastAsiaTheme="minorHAnsi" w:cs="System"/>
      <w:bCs/>
      <w:spacing w:val="2"/>
      <w:sz w:val="21"/>
      <w:lang w:eastAsia="en-US"/>
    </w:rPr>
  </w:style>
  <w:style w:type="paragraph" w:customStyle="1" w:styleId="BCEA2C1EAA82480486D267CFF6EFBE8A1">
    <w:name w:val="BCEA2C1EAA82480486D267CFF6EFBE8A1"/>
    <w:rsid w:val="0034420F"/>
    <w:pPr>
      <w:spacing w:after="0" w:line="270" w:lineRule="atLeast"/>
    </w:pPr>
    <w:rPr>
      <w:rFonts w:eastAsiaTheme="minorHAnsi" w:cs="System"/>
      <w:bCs/>
      <w:spacing w:val="2"/>
      <w:sz w:val="21"/>
      <w:lang w:eastAsia="en-US"/>
    </w:rPr>
  </w:style>
  <w:style w:type="paragraph" w:customStyle="1" w:styleId="E72A609013C64593ACCA648A92B101C85">
    <w:name w:val="E72A609013C64593ACCA648A92B101C85"/>
    <w:rsid w:val="0034420F"/>
    <w:pPr>
      <w:spacing w:after="0" w:line="270" w:lineRule="atLeast"/>
    </w:pPr>
    <w:rPr>
      <w:rFonts w:eastAsiaTheme="minorHAnsi" w:cs="System"/>
      <w:bCs/>
      <w:spacing w:val="2"/>
      <w:sz w:val="21"/>
      <w:lang w:eastAsia="en-US"/>
    </w:rPr>
  </w:style>
  <w:style w:type="paragraph" w:customStyle="1" w:styleId="E0021D5DFD264265B28B7C664054E8C84">
    <w:name w:val="E0021D5DFD264265B28B7C664054E8C84"/>
    <w:rsid w:val="0034420F"/>
    <w:pPr>
      <w:spacing w:after="0" w:line="270" w:lineRule="atLeast"/>
    </w:pPr>
    <w:rPr>
      <w:rFonts w:eastAsiaTheme="minorHAnsi" w:cs="System"/>
      <w:bCs/>
      <w:spacing w:val="2"/>
      <w:sz w:val="21"/>
      <w:lang w:eastAsia="en-US"/>
    </w:rPr>
  </w:style>
  <w:style w:type="paragraph" w:customStyle="1" w:styleId="0FB523DE53A0495881B3A427CCD839424">
    <w:name w:val="0FB523DE53A0495881B3A427CCD839424"/>
    <w:rsid w:val="0034420F"/>
    <w:pPr>
      <w:spacing w:after="0" w:line="270" w:lineRule="atLeast"/>
    </w:pPr>
    <w:rPr>
      <w:rFonts w:eastAsiaTheme="minorHAnsi" w:cs="System"/>
      <w:bCs/>
      <w:spacing w:val="2"/>
      <w:sz w:val="21"/>
      <w:lang w:eastAsia="en-US"/>
    </w:rPr>
  </w:style>
  <w:style w:type="paragraph" w:customStyle="1" w:styleId="5EE70BB5B80545CE8D9778C0935F0EB15">
    <w:name w:val="5EE70BB5B80545CE8D9778C0935F0EB15"/>
    <w:rsid w:val="0034420F"/>
    <w:pPr>
      <w:spacing w:after="0" w:line="215" w:lineRule="atLeast"/>
      <w:ind w:left="112"/>
    </w:pPr>
    <w:rPr>
      <w:rFonts w:eastAsiaTheme="minorHAnsi" w:cs="font1482"/>
      <w:spacing w:val="2"/>
      <w:sz w:val="17"/>
      <w:lang w:eastAsia="en-US"/>
    </w:rPr>
  </w:style>
  <w:style w:type="paragraph" w:customStyle="1" w:styleId="E6FB45FA2CE04CB88E702675FAEB4DCF5">
    <w:name w:val="E6FB45FA2CE04CB88E702675FAEB4DCF5"/>
    <w:rsid w:val="0034420F"/>
    <w:pPr>
      <w:spacing w:after="0" w:line="215" w:lineRule="atLeast"/>
      <w:ind w:left="112"/>
    </w:pPr>
    <w:rPr>
      <w:rFonts w:eastAsiaTheme="minorHAnsi" w:cs="font1482"/>
      <w:spacing w:val="2"/>
      <w:sz w:val="17"/>
      <w:lang w:eastAsia="en-US"/>
    </w:rPr>
  </w:style>
  <w:style w:type="paragraph" w:customStyle="1" w:styleId="DE39A0B493C84CB4A257D6398A7B7B6E5">
    <w:name w:val="DE39A0B493C84CB4A257D6398A7B7B6E5"/>
    <w:rsid w:val="0034420F"/>
    <w:pPr>
      <w:spacing w:after="0" w:line="215" w:lineRule="atLeast"/>
      <w:ind w:left="112"/>
    </w:pPr>
    <w:rPr>
      <w:rFonts w:eastAsiaTheme="minorHAnsi" w:cs="font1482"/>
      <w:spacing w:val="2"/>
      <w:sz w:val="17"/>
      <w:lang w:eastAsia="en-US"/>
    </w:rPr>
  </w:style>
  <w:style w:type="paragraph" w:customStyle="1" w:styleId="6BDA47202A194C95962D39607EC949E24">
    <w:name w:val="6BDA47202A194C95962D39607EC949E24"/>
    <w:rsid w:val="0034420F"/>
    <w:pPr>
      <w:spacing w:after="0" w:line="270" w:lineRule="atLeast"/>
    </w:pPr>
    <w:rPr>
      <w:rFonts w:eastAsiaTheme="minorHAnsi" w:cs="System"/>
      <w:bCs/>
      <w:spacing w:val="2"/>
      <w:sz w:val="21"/>
      <w:lang w:eastAsia="en-US"/>
    </w:rPr>
  </w:style>
  <w:style w:type="paragraph" w:customStyle="1" w:styleId="B9F032913E8745538092031599F4670A4">
    <w:name w:val="B9F032913E8745538092031599F4670A4"/>
    <w:rsid w:val="0034420F"/>
    <w:pPr>
      <w:spacing w:after="0" w:line="215" w:lineRule="atLeast"/>
      <w:ind w:left="112"/>
    </w:pPr>
    <w:rPr>
      <w:rFonts w:eastAsiaTheme="minorHAnsi" w:cs="font1482"/>
      <w:spacing w:val="2"/>
      <w:sz w:val="17"/>
      <w:lang w:eastAsia="en-US"/>
    </w:rPr>
  </w:style>
  <w:style w:type="paragraph" w:customStyle="1" w:styleId="9A2EE43C2EA84ED1B22977B36E811B85">
    <w:name w:val="9A2EE43C2EA84ED1B22977B36E811B85"/>
    <w:rsid w:val="0034420F"/>
  </w:style>
  <w:style w:type="paragraph" w:customStyle="1" w:styleId="A3ACDCC8C5904771898576C059F53515">
    <w:name w:val="A3ACDCC8C5904771898576C059F53515"/>
    <w:rsid w:val="0034420F"/>
  </w:style>
  <w:style w:type="paragraph" w:customStyle="1" w:styleId="5EC3FD76DE6048F99E3698AA06F45710">
    <w:name w:val="5EC3FD76DE6048F99E3698AA06F45710"/>
    <w:rsid w:val="0034420F"/>
  </w:style>
  <w:style w:type="paragraph" w:customStyle="1" w:styleId="409181EBBF9345FE86DA30AD1253347F">
    <w:name w:val="409181EBBF9345FE86DA30AD1253347F"/>
    <w:rsid w:val="0034420F"/>
  </w:style>
  <w:style w:type="paragraph" w:customStyle="1" w:styleId="59171E21456B4DA18690FD7328513179">
    <w:name w:val="59171E21456B4DA18690FD7328513179"/>
    <w:rsid w:val="0034420F"/>
  </w:style>
  <w:style w:type="paragraph" w:customStyle="1" w:styleId="C710E3B976764096AFE5DB5D55248BD1">
    <w:name w:val="C710E3B976764096AFE5DB5D55248BD1"/>
    <w:rsid w:val="0034420F"/>
  </w:style>
  <w:style w:type="paragraph" w:customStyle="1" w:styleId="B89571C91A0C47BBB3575E8064F62B35">
    <w:name w:val="B89571C91A0C47BBB3575E8064F62B35"/>
    <w:rsid w:val="0034420F"/>
  </w:style>
  <w:style w:type="paragraph" w:customStyle="1" w:styleId="594C2D5B41BD4BD49DB63B52C5378D5C">
    <w:name w:val="594C2D5B41BD4BD49DB63B52C5378D5C"/>
    <w:rsid w:val="0034420F"/>
  </w:style>
  <w:style w:type="paragraph" w:customStyle="1" w:styleId="1930411599F54379AA29F1F8EC9BFCEE">
    <w:name w:val="1930411599F54379AA29F1F8EC9BFCEE"/>
    <w:rsid w:val="0034420F"/>
  </w:style>
  <w:style w:type="paragraph" w:customStyle="1" w:styleId="DB346A2CC72F4759A044146DD129A985">
    <w:name w:val="DB346A2CC72F4759A044146DD129A985"/>
    <w:rsid w:val="0034420F"/>
  </w:style>
  <w:style w:type="paragraph" w:customStyle="1" w:styleId="38686157913F449B96DCAFF3780B87DE">
    <w:name w:val="38686157913F449B96DCAFF3780B87DE"/>
    <w:rsid w:val="0034420F"/>
  </w:style>
  <w:style w:type="paragraph" w:customStyle="1" w:styleId="5B4DB6B44C264D5A893AF7255A18D2BD">
    <w:name w:val="5B4DB6B44C264D5A893AF7255A18D2BD"/>
    <w:rsid w:val="003442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Larissa-Design">
  <a:themeElements>
    <a:clrScheme name="Kanton Bern">
      <a:dk1>
        <a:sysClr val="windowText" lastClr="000000"/>
      </a:dk1>
      <a:lt1>
        <a:sysClr val="window" lastClr="FFFFFF"/>
      </a:lt1>
      <a:dk2>
        <a:srgbClr val="63737B"/>
      </a:dk2>
      <a:lt2>
        <a:srgbClr val="B1B9BD"/>
      </a:lt2>
      <a:accent1>
        <a:srgbClr val="3C505A"/>
      </a:accent1>
      <a:accent2>
        <a:srgbClr val="96D7F0"/>
      </a:accent2>
      <a:accent3>
        <a:srgbClr val="A0C7A0"/>
      </a:accent3>
      <a:accent4>
        <a:srgbClr val="E1D2C6"/>
      </a:accent4>
      <a:accent5>
        <a:srgbClr val="644B41"/>
      </a:accent5>
      <a:accent6>
        <a:srgbClr val="EA161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E594130A2AF244FBF3F304D904ED593" ma:contentTypeVersion="11" ma:contentTypeDescription="Ein neues Dokument erstellen." ma:contentTypeScope="" ma:versionID="c1c5daacc5f11f71f165ca53949573d1">
  <xsd:schema xmlns:xsd="http://www.w3.org/2001/XMLSchema" xmlns:xs="http://www.w3.org/2001/XMLSchema" xmlns:p="http://schemas.microsoft.com/office/2006/metadata/properties" xmlns:ns2="c9077d15-72ed-4fec-bcfe-3472729e9195" targetNamespace="http://schemas.microsoft.com/office/2006/metadata/properties" ma:root="true" ma:fieldsID="21fde61944c682fd238978b96a8d7f8b" ns2:_="">
    <xsd:import namespace="c9077d15-72ed-4fec-bcfe-3472729e919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077d15-72ed-4fec-bcfe-3472729e91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Authr</b:Tag>
    <b:SourceType>Book</b:SourceType>
    <b:Guid>{BA01FD2C-EDFC-4D13-8F46-679005D5D2FB}</b:Guid>
    <b:Author>
      <b:Author>
        <b:NameList>
          <b:Person>
            <b:Last>Autor</b:Last>
            <b:First>Anton</b:First>
          </b:Person>
        </b:NameList>
      </b:Author>
    </b:Author>
    <b:Title>Titel</b:Title>
    <b:Year>Jahr</b:Year>
    <b:City>Ort</b:City>
    <b:Publisher>Verleger</b:Publisher>
    <b:RefOrder>1</b:RefOrder>
  </b:Source>
</b:Sources>
</file>

<file path=customXml/itemProps1.xml><?xml version="1.0" encoding="utf-8"?>
<ds:datastoreItem xmlns:ds="http://schemas.openxmlformats.org/officeDocument/2006/customXml" ds:itemID="{7B311C88-D9B8-45D4-BE93-401BDCF213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077d15-72ed-4fec-bcfe-3472729e91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B8A88B-E9F0-40D5-8152-E45C34FC56FC}">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c9077d15-72ed-4fec-bcfe-3472729e9195"/>
    <ds:schemaRef ds:uri="http://purl.org/dc/dcmitype/"/>
    <ds:schemaRef ds:uri="http://www.w3.org/XML/1998/namespace"/>
  </ds:schemaRefs>
</ds:datastoreItem>
</file>

<file path=customXml/itemProps3.xml><?xml version="1.0" encoding="utf-8"?>
<ds:datastoreItem xmlns:ds="http://schemas.openxmlformats.org/officeDocument/2006/customXml" ds:itemID="{19B1AC7F-1B58-48D9-809E-7A10907105B9}">
  <ds:schemaRefs>
    <ds:schemaRef ds:uri="http://schemas.microsoft.com/sharepoint/v3/contenttype/forms"/>
  </ds:schemaRefs>
</ds:datastoreItem>
</file>

<file path=customXml/itemProps4.xml><?xml version="1.0" encoding="utf-8"?>
<ds:datastoreItem xmlns:ds="http://schemas.openxmlformats.org/officeDocument/2006/customXml" ds:itemID="{88520F8F-329D-4F08-942D-FF8EA1120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MAG-Bogen.dotx</Template>
  <TotalTime>0</TotalTime>
  <Pages>6</Pages>
  <Words>598</Words>
  <Characters>3769</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Rink Patricia, FIN-PA-PGS</dc:creator>
  <dc:description/>
  <cp:lastModifiedBy>Rink Patricia, FIN-PA-PGS</cp:lastModifiedBy>
  <cp:revision>6</cp:revision>
  <cp:lastPrinted>2021-03-31T16:17:00Z</cp:lastPrinted>
  <dcterms:created xsi:type="dcterms:W3CDTF">2024-04-04T11:37:00Z</dcterms:created>
  <dcterms:modified xsi:type="dcterms:W3CDTF">2024-08-05T13:23:00Z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0x0101000E594130A2AF244FBF3F304D904ED593</vt:lpwstr>
  </property>
  <property fmtid="{D5CDD505-2E9C-101B-9397-08002B2CF9AE}" pid="3" name="MSIP_Label_74fdd986-87d9-48c6-acda-407b1ab5fef0_Enabled">
    <vt:lpwstr>true</vt:lpwstr>
  </property>
  <property fmtid="{D5CDD505-2E9C-101B-9397-08002B2CF9AE}" pid="4" name="MSIP_Label_74fdd986-87d9-48c6-acda-407b1ab5fef0_SetDate">
    <vt:lpwstr>2024-07-29T12:21:30Z</vt:lpwstr>
  </property>
  <property fmtid="{D5CDD505-2E9C-101B-9397-08002B2CF9AE}" pid="5" name="MSIP_Label_74fdd986-87d9-48c6-acda-407b1ab5fef0_Method">
    <vt:lpwstr>Standard</vt:lpwstr>
  </property>
  <property fmtid="{D5CDD505-2E9C-101B-9397-08002B2CF9AE}" pid="6" name="MSIP_Label_74fdd986-87d9-48c6-acda-407b1ab5fef0_Name">
    <vt:lpwstr>NICHT KLASSIFIZIERT</vt:lpwstr>
  </property>
  <property fmtid="{D5CDD505-2E9C-101B-9397-08002B2CF9AE}" pid="7" name="MSIP_Label_74fdd986-87d9-48c6-acda-407b1ab5fef0_SiteId">
    <vt:lpwstr>cb96f99a-a111-42d7-9f65-e111197ba4bb</vt:lpwstr>
  </property>
  <property fmtid="{D5CDD505-2E9C-101B-9397-08002B2CF9AE}" pid="8" name="MSIP_Label_74fdd986-87d9-48c6-acda-407b1ab5fef0_ActionId">
    <vt:lpwstr>c64dfcbb-a408-4ab4-aec7-7c2e987388aa</vt:lpwstr>
  </property>
  <property fmtid="{D5CDD505-2E9C-101B-9397-08002B2CF9AE}" pid="9" name="MSIP_Label_74fdd986-87d9-48c6-acda-407b1ab5fef0_ContentBits">
    <vt:lpwstr>0</vt:lpwstr>
  </property>
</Properties>
</file>